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36" w:rsidRDefault="00B00AEA">
      <w:pPr>
        <w:spacing w:before="89"/>
        <w:ind w:left="543" w:right="545"/>
        <w:jc w:val="center"/>
        <w:rPr>
          <w:b/>
          <w:sz w:val="28"/>
        </w:rPr>
      </w:pPr>
      <w:r>
        <w:rPr>
          <w:b/>
          <w:sz w:val="28"/>
        </w:rPr>
        <w:t>Кодификатор</w:t>
      </w:r>
    </w:p>
    <w:p w:rsidR="00AD2436" w:rsidRDefault="00B00AEA">
      <w:pPr>
        <w:spacing w:before="2"/>
        <w:ind w:left="540" w:right="548"/>
        <w:jc w:val="center"/>
        <w:rPr>
          <w:b/>
          <w:sz w:val="28"/>
        </w:rPr>
      </w:pPr>
      <w:r>
        <w:rPr>
          <w:b/>
          <w:sz w:val="28"/>
        </w:rPr>
        <w:t>проверяемых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требований к результатам освоения основной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AD2436" w:rsidRDefault="00B00AEA">
      <w:pPr>
        <w:spacing w:line="321" w:lineRule="exact"/>
        <w:ind w:left="543" w:right="54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ЯЗЫКУ</w:t>
      </w:r>
    </w:p>
    <w:p w:rsidR="00AD2436" w:rsidRDefault="00AD2436">
      <w:pPr>
        <w:pStyle w:val="a3"/>
        <w:rPr>
          <w:b/>
          <w:sz w:val="30"/>
        </w:rPr>
      </w:pPr>
    </w:p>
    <w:p w:rsidR="00AD2436" w:rsidRDefault="00B00AEA">
      <w:pPr>
        <w:pStyle w:val="a3"/>
        <w:spacing w:before="1"/>
        <w:ind w:left="402" w:right="404" w:firstLine="707"/>
        <w:jc w:val="both"/>
      </w:pPr>
      <w:r>
        <w:t>Кодификатор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 и требований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кодификатор)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</w:t>
      </w:r>
      <w:r>
        <w:t>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Кодификатор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систематизированным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 xml:space="preserve">проверяемых элементов содержания и </w:t>
      </w:r>
      <w:proofErr w:type="spellStart"/>
      <w:r>
        <w:t>операционализированных</w:t>
      </w:r>
      <w:proofErr w:type="spellEnd"/>
      <w:r>
        <w:rPr>
          <w:spacing w:val="70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определённый</w:t>
      </w:r>
      <w:r>
        <w:rPr>
          <w:spacing w:val="-1"/>
        </w:rPr>
        <w:t xml:space="preserve"> </w:t>
      </w:r>
      <w:r>
        <w:t>код.</w:t>
      </w:r>
    </w:p>
    <w:p w:rsidR="00AD2436" w:rsidRDefault="00B00AEA">
      <w:pPr>
        <w:pStyle w:val="a3"/>
        <w:ind w:left="402" w:right="402" w:firstLine="719"/>
        <w:jc w:val="both"/>
      </w:pPr>
      <w:r>
        <w:t>Кодификатор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-67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</w:t>
      </w:r>
      <w:r>
        <w:t>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(одобрена</w:t>
      </w:r>
      <w:r>
        <w:rPr>
          <w:spacing w:val="-67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2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08.04.2015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1/15)).</w:t>
      </w:r>
    </w:p>
    <w:p w:rsidR="00AD2436" w:rsidRDefault="00B00AEA">
      <w:pPr>
        <w:pStyle w:val="a3"/>
        <w:spacing w:line="321" w:lineRule="exact"/>
        <w:ind w:left="1110"/>
        <w:jc w:val="both"/>
      </w:pPr>
      <w:r>
        <w:t>Кодификатор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разделов:</w:t>
      </w:r>
    </w:p>
    <w:p w:rsidR="00AD2436" w:rsidRDefault="00B00AEA">
      <w:pPr>
        <w:pStyle w:val="a5"/>
        <w:numPr>
          <w:ilvl w:val="0"/>
          <w:numId w:val="1"/>
        </w:numPr>
        <w:tabs>
          <w:tab w:val="left" w:pos="1482"/>
        </w:tabs>
        <w:ind w:right="411" w:firstLine="719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«Перечень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 по</w:t>
      </w:r>
      <w:r>
        <w:rPr>
          <w:spacing w:val="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3"/>
          <w:sz w:val="28"/>
        </w:rPr>
        <w:t xml:space="preserve"> </w:t>
      </w:r>
      <w:r>
        <w:rPr>
          <w:sz w:val="28"/>
        </w:rPr>
        <w:t>ЯЗЫКУ»</w:t>
      </w:r>
    </w:p>
    <w:p w:rsidR="00AD2436" w:rsidRDefault="00B00AEA">
      <w:pPr>
        <w:pStyle w:val="a5"/>
        <w:numPr>
          <w:ilvl w:val="0"/>
          <w:numId w:val="1"/>
        </w:numPr>
        <w:tabs>
          <w:tab w:val="left" w:pos="1482"/>
        </w:tabs>
        <w:ind w:right="407" w:firstLine="719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«Перечень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 к результатам освоения основной 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"/>
          <w:sz w:val="28"/>
        </w:rPr>
        <w:t xml:space="preserve"> </w:t>
      </w:r>
      <w:r>
        <w:rPr>
          <w:sz w:val="28"/>
        </w:rPr>
        <w:t>ЯЗЫКУ».</w:t>
      </w:r>
    </w:p>
    <w:p w:rsidR="00AD2436" w:rsidRDefault="00B00AEA">
      <w:pPr>
        <w:spacing w:before="92"/>
        <w:ind w:left="2030" w:right="879" w:hanging="590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Раздел 1. Перечень </w:t>
      </w:r>
      <w:r>
        <w:rPr>
          <w:b/>
          <w:sz w:val="28"/>
        </w:rPr>
        <w:t>проверяемых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содержания по РУССКОМУ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ЯЗЫКУ</w:t>
      </w:r>
    </w:p>
    <w:p w:rsidR="00AD2436" w:rsidRDefault="00AD2436">
      <w:pPr>
        <w:pStyle w:val="a3"/>
        <w:spacing w:before="8"/>
        <w:rPr>
          <w:b/>
          <w:sz w:val="27"/>
        </w:rPr>
      </w:pPr>
    </w:p>
    <w:p w:rsidR="00AD2436" w:rsidRDefault="00B00AEA">
      <w:pPr>
        <w:pStyle w:val="a3"/>
        <w:ind w:left="402" w:right="403" w:firstLine="707"/>
        <w:jc w:val="both"/>
      </w:pPr>
      <w:r>
        <w:t>Перечень</w:t>
      </w:r>
      <w:r>
        <w:rPr>
          <w:spacing w:val="1"/>
        </w:rPr>
        <w:t xml:space="preserve"> </w:t>
      </w:r>
      <w:r>
        <w:t>элементов</w:t>
      </w:r>
      <w:r>
        <w:rPr>
          <w:spacing w:val="7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(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обр</w:t>
      </w:r>
      <w:r>
        <w:t>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-4"/>
        </w:rPr>
        <w:t xml:space="preserve"> </w:t>
      </w:r>
      <w:r>
        <w:t>от 08.04.2015</w:t>
      </w:r>
      <w:r>
        <w:rPr>
          <w:lang w:val="en-US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1/15)).</w:t>
      </w: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tbl>
      <w:tblPr>
        <w:tblStyle w:val="TableNormal"/>
        <w:tblpPr w:leftFromText="180" w:rightFromText="180" w:vertAnchor="text" w:horzAnchor="page" w:tblpX="1604" w:tblpY="324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489"/>
        <w:gridCol w:w="7300"/>
      </w:tblGrid>
      <w:tr w:rsidR="00AD2436">
        <w:trPr>
          <w:trHeight w:val="1286"/>
        </w:trPr>
        <w:tc>
          <w:tcPr>
            <w:tcW w:w="960" w:type="dxa"/>
          </w:tcPr>
          <w:p w:rsidR="00AD2436" w:rsidRDefault="00B00AEA">
            <w:pPr>
              <w:pStyle w:val="TableParagraph"/>
              <w:ind w:left="196" w:right="186" w:firstLine="3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ра</w:t>
            </w:r>
            <w:proofErr w:type="gramStart"/>
            <w:r>
              <w:rPr>
                <w:b/>
                <w:sz w:val="28"/>
              </w:rPr>
              <w:t>з-</w:t>
            </w:r>
            <w:proofErr w:type="gramEnd"/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дела</w:t>
            </w: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22" w:lineRule="exact"/>
              <w:ind w:left="158" w:right="152" w:hanging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проверяе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мого</w:t>
            </w:r>
            <w:proofErr w:type="spellEnd"/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элемента</w:t>
            </w:r>
          </w:p>
        </w:tc>
        <w:tc>
          <w:tcPr>
            <w:tcW w:w="7300" w:type="dxa"/>
          </w:tcPr>
          <w:p w:rsidR="00AD2436" w:rsidRDefault="00AD2436">
            <w:pPr>
              <w:pStyle w:val="TableParagraph"/>
              <w:spacing w:before="8"/>
              <w:rPr>
                <w:b/>
                <w:sz w:val="41"/>
              </w:rPr>
            </w:pPr>
          </w:p>
          <w:p w:rsidR="00AD2436" w:rsidRDefault="00B00AEA">
            <w:pPr>
              <w:pStyle w:val="TableParagraph"/>
              <w:spacing w:before="1"/>
              <w:ind w:left="1314" w:right="1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Проверяемые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содержания</w:t>
            </w:r>
          </w:p>
        </w:tc>
      </w:tr>
      <w:tr w:rsidR="00AD2436">
        <w:trPr>
          <w:trHeight w:val="321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spacing w:line="316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1" w:lineRule="exact"/>
              <w:ind w:left="2472" w:right="246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Фонетика</w:t>
            </w:r>
          </w:p>
        </w:tc>
      </w:tr>
      <w:tr w:rsidR="00AD2436">
        <w:trPr>
          <w:trHeight w:val="373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before="19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Звуко</w:t>
            </w:r>
            <w:proofErr w:type="spellEnd"/>
            <w:r>
              <w:rPr>
                <w:sz w:val="28"/>
              </w:rPr>
              <w:t>-буквенный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</w:p>
        </w:tc>
      </w:tr>
      <w:tr w:rsidR="00AD2436">
        <w:trPr>
          <w:trHeight w:val="321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1" w:lineRule="exact"/>
              <w:ind w:left="2472" w:right="246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Орфоэпия</w:t>
            </w:r>
          </w:p>
        </w:tc>
      </w:tr>
      <w:tr w:rsidR="00AD2436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4" w:lineRule="exact"/>
              <w:ind w:left="5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сочетаний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звуков</w:t>
            </w:r>
          </w:p>
        </w:tc>
      </w:tr>
      <w:tr w:rsidR="00AD2436">
        <w:trPr>
          <w:trHeight w:val="96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2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612"/>
                <w:tab w:val="left" w:pos="2094"/>
                <w:tab w:val="left" w:pos="3243"/>
                <w:tab w:val="left" w:pos="3725"/>
                <w:tab w:val="left" w:pos="5656"/>
                <w:tab w:val="left" w:pos="6131"/>
              </w:tabs>
              <w:ind w:right="99"/>
              <w:rPr>
                <w:sz w:val="28"/>
              </w:rPr>
            </w:pPr>
            <w:proofErr w:type="gramStart"/>
            <w:r>
              <w:rPr>
                <w:sz w:val="28"/>
              </w:rPr>
              <w:t>Ударение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словах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нормами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(перечень</w:t>
            </w:r>
            <w:proofErr w:type="gramEnd"/>
          </w:p>
          <w:p w:rsidR="00AD2436" w:rsidRDefault="00B00AE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слов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определен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орфоэпическим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словарем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учебнике)</w:t>
            </w:r>
          </w:p>
        </w:tc>
      </w:tr>
      <w:tr w:rsidR="00AD2436">
        <w:trPr>
          <w:trHeight w:val="966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17" w:lineRule="exact"/>
              <w:ind w:left="5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3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660"/>
                <w:tab w:val="left" w:pos="3874"/>
                <w:tab w:val="left" w:pos="6261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орфоэпического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словаря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учебника,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орфоэпических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словарей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</w:p>
        </w:tc>
      </w:tr>
      <w:tr w:rsidR="00AD2436">
        <w:trPr>
          <w:trHeight w:val="321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1" w:lineRule="exact"/>
              <w:ind w:left="2472" w:right="246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Лексика</w:t>
            </w:r>
          </w:p>
        </w:tc>
      </w:tr>
      <w:tr w:rsidR="00AD2436">
        <w:trPr>
          <w:trHeight w:val="64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897"/>
                <w:tab w:val="left" w:pos="2410"/>
                <w:tab w:val="left" w:pos="4629"/>
                <w:tab w:val="left" w:pos="5041"/>
                <w:tab w:val="left" w:pos="5875"/>
              </w:tabs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z w:val="28"/>
              </w:rPr>
              <w:t xml:space="preserve"> в переносном значении </w:t>
            </w:r>
            <w:r>
              <w:rPr>
                <w:sz w:val="28"/>
              </w:rPr>
              <w:t>(простые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случаи).</w:t>
            </w:r>
          </w:p>
        </w:tc>
      </w:tr>
      <w:tr w:rsidR="00AD2436">
        <w:trPr>
          <w:trHeight w:val="323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4" w:lineRule="exact"/>
              <w:ind w:left="2472" w:right="2467"/>
              <w:rPr>
                <w:sz w:val="28"/>
              </w:rPr>
            </w:pPr>
            <w:r>
              <w:rPr>
                <w:b/>
                <w:i/>
                <w:sz w:val="28"/>
              </w:rPr>
              <w:t>Состав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слова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</w:t>
            </w:r>
            <w:proofErr w:type="spellStart"/>
            <w:r>
              <w:rPr>
                <w:b/>
                <w:i/>
                <w:sz w:val="28"/>
              </w:rPr>
              <w:t>морфемика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AD2436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1" w:lineRule="exact"/>
              <w:ind w:left="566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Состав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изменяемых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(ознакомление)</w:t>
            </w:r>
          </w:p>
        </w:tc>
      </w:tr>
      <w:tr w:rsidR="00AD2436">
        <w:trPr>
          <w:trHeight w:val="321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1" w:lineRule="exact"/>
              <w:ind w:left="76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Морфология.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Части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самостоятельные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служебные</w:t>
            </w:r>
          </w:p>
        </w:tc>
      </w:tr>
      <w:tr w:rsidR="00AD2436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1" w:lineRule="exact"/>
              <w:ind w:left="566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Склонение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</w:p>
        </w:tc>
      </w:tr>
      <w:tr w:rsidR="00AD2436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566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>2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007"/>
                <w:tab w:val="left" w:pos="3347"/>
                <w:tab w:val="left" w:pos="5218"/>
                <w:tab w:val="left" w:pos="6437"/>
              </w:tabs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прилагательное;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зависимость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прилагательного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существительного</w:t>
            </w:r>
          </w:p>
        </w:tc>
      </w:tr>
      <w:tr w:rsidR="00AD2436">
        <w:trPr>
          <w:trHeight w:val="391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>3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374"/>
                <w:tab w:val="left" w:pos="3261"/>
                <w:tab w:val="left" w:pos="4074"/>
                <w:tab w:val="left" w:pos="4954"/>
                <w:tab w:val="left" w:pos="7041"/>
              </w:tabs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местоимения</w:t>
            </w:r>
          </w:p>
        </w:tc>
      </w:tr>
      <w:tr w:rsidR="00AD2436">
        <w:trPr>
          <w:trHeight w:val="403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>4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251"/>
                <w:tab w:val="left" w:pos="2754"/>
                <w:tab w:val="left" w:pos="4044"/>
                <w:tab w:val="left" w:pos="4579"/>
                <w:tab w:val="left" w:pos="5563"/>
                <w:tab w:val="left" w:pos="5958"/>
                <w:tab w:val="left" w:pos="7057"/>
              </w:tabs>
              <w:rPr>
                <w:sz w:val="28"/>
              </w:rPr>
            </w:pPr>
            <w:r>
              <w:rPr>
                <w:sz w:val="28"/>
              </w:rPr>
              <w:t>Глагол</w:t>
            </w:r>
            <w:r>
              <w:rPr>
                <w:sz w:val="28"/>
              </w:rPr>
              <w:t xml:space="preserve"> (общее представление)</w:t>
            </w:r>
          </w:p>
        </w:tc>
      </w:tr>
      <w:tr w:rsidR="00AD2436">
        <w:trPr>
          <w:trHeight w:val="323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4" w:lineRule="exact"/>
              <w:ind w:left="2472" w:right="246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Синтаксис</w:t>
            </w:r>
          </w:p>
        </w:tc>
      </w:tr>
      <w:tr w:rsidR="00AD2436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Слово,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сочетание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(словосочетание)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(осознание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сходства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различий)</w:t>
            </w:r>
          </w:p>
        </w:tc>
      </w:tr>
      <w:tr w:rsidR="00AD2436">
        <w:trPr>
          <w:trHeight w:val="64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343"/>
                <w:tab w:val="left" w:pos="3511"/>
                <w:tab w:val="left" w:pos="4369"/>
                <w:tab w:val="left" w:pos="5496"/>
              </w:tabs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(повествовательные,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побудительные)</w:t>
            </w:r>
          </w:p>
        </w:tc>
      </w:tr>
      <w:tr w:rsidR="00AD2436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211"/>
                <w:tab w:val="left" w:pos="3249"/>
                <w:tab w:val="left" w:pos="3974"/>
                <w:tab w:val="left" w:pos="6261"/>
              </w:tabs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окраске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(восклицательные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невосклицательные)</w:t>
            </w:r>
          </w:p>
        </w:tc>
      </w:tr>
      <w:tr w:rsidR="00AD2436">
        <w:trPr>
          <w:trHeight w:val="64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словосочетании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предложении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смысловых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вопросов)</w:t>
            </w:r>
          </w:p>
        </w:tc>
      </w:tr>
      <w:tr w:rsidR="00AD2436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2" w:lineRule="exact"/>
              <w:ind w:left="142" w:right="137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Распространенные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нераспространенные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</w:tr>
      <w:tr w:rsidR="00AD2436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6.6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948"/>
                <w:tab w:val="left" w:pos="2276"/>
                <w:tab w:val="left" w:pos="4142"/>
                <w:tab w:val="left" w:pos="5350"/>
                <w:tab w:val="left" w:pos="5933"/>
                <w:tab w:val="left" w:pos="7062"/>
              </w:tabs>
              <w:rPr>
                <w:sz w:val="28"/>
              </w:rPr>
            </w:pPr>
            <w:r>
              <w:rPr>
                <w:sz w:val="28"/>
              </w:rPr>
              <w:t>Предложения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союзов,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союзами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одиночным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и</w:t>
            </w:r>
          </w:p>
        </w:tc>
      </w:tr>
      <w:tr w:rsidR="00AD2436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4" w:lineRule="exact"/>
              <w:ind w:left="142" w:right="137"/>
              <w:rPr>
                <w:sz w:val="28"/>
              </w:rPr>
            </w:pPr>
            <w:r>
              <w:rPr>
                <w:sz w:val="28"/>
              </w:rPr>
              <w:t>6.7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Простое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(ознакомление).</w:t>
            </w:r>
          </w:p>
        </w:tc>
      </w:tr>
      <w:tr w:rsidR="00AD2436">
        <w:trPr>
          <w:trHeight w:val="321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1" w:lineRule="exact"/>
              <w:ind w:left="2472" w:right="246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Орфография</w:t>
            </w:r>
          </w:p>
        </w:tc>
      </w:tr>
      <w:tr w:rsidR="00AD2436">
        <w:trPr>
          <w:trHeight w:val="966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931"/>
                <w:tab w:val="left" w:pos="2193"/>
                <w:tab w:val="left" w:pos="2319"/>
                <w:tab w:val="left" w:pos="3399"/>
                <w:tab w:val="left" w:pos="3778"/>
                <w:tab w:val="left" w:pos="4667"/>
                <w:tab w:val="left" w:pos="5248"/>
                <w:tab w:val="left" w:pos="5608"/>
                <w:tab w:val="left" w:pos="5943"/>
                <w:tab w:val="left" w:pos="6524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Орфограммы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орфографические</w:t>
            </w:r>
            <w:r>
              <w:rPr>
                <w:sz w:val="28"/>
              </w:rPr>
              <w:tab/>
              <w:t>правила: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написание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непроверяемых</w:t>
            </w:r>
            <w:r>
              <w:rPr>
                <w:sz w:val="28"/>
              </w:rPr>
              <w:tab/>
              <w:t>гласных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согласных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корне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слова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(перечень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орфографическом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словаре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учебника)</w:t>
            </w:r>
          </w:p>
        </w:tc>
      </w:tr>
      <w:tr w:rsidR="00AD2436">
        <w:trPr>
          <w:trHeight w:val="964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729"/>
                <w:tab w:val="left" w:pos="3451"/>
                <w:tab w:val="left" w:pos="4983"/>
                <w:tab w:val="left" w:pos="6585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z w:val="28"/>
              </w:rPr>
              <w:tab/>
              <w:t>безударных</w:t>
            </w:r>
            <w:r>
              <w:rPr>
                <w:sz w:val="28"/>
              </w:rPr>
              <w:tab/>
              <w:t>падежных</w:t>
            </w:r>
            <w:r>
              <w:rPr>
                <w:sz w:val="28"/>
              </w:rPr>
              <w:tab/>
              <w:t>окончаний</w:t>
            </w:r>
            <w:r>
              <w:rPr>
                <w:sz w:val="28"/>
              </w:rPr>
              <w:tab/>
              <w:t>имен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(кроме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существительных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5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ий</w:t>
            </w:r>
            <w:proofErr w:type="spellEnd"/>
            <w:r>
              <w:rPr>
                <w:sz w:val="28"/>
              </w:rPr>
              <w:t>,</w:t>
            </w:r>
          </w:p>
          <w:p w:rsidR="00AD2436" w:rsidRDefault="00B00AEA">
            <w:pPr>
              <w:pStyle w:val="TableParagraph"/>
              <w:tabs>
                <w:tab w:val="left" w:pos="1729"/>
                <w:tab w:val="left" w:pos="3451"/>
                <w:tab w:val="left" w:pos="4983"/>
                <w:tab w:val="left" w:pos="6585"/>
              </w:tabs>
              <w:ind w:right="94"/>
              <w:rPr>
                <w:sz w:val="28"/>
              </w:rPr>
            </w:pP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ье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-ин)</w:t>
            </w:r>
          </w:p>
        </w:tc>
      </w:tr>
      <w:tr w:rsidR="00AD2436">
        <w:trPr>
          <w:trHeight w:val="64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729"/>
                <w:tab w:val="left" w:pos="3451"/>
                <w:tab w:val="left" w:pos="4983"/>
                <w:tab w:val="left" w:pos="6585"/>
              </w:tabs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z w:val="28"/>
              </w:rPr>
              <w:tab/>
              <w:t>безударных</w:t>
            </w:r>
            <w:r>
              <w:rPr>
                <w:sz w:val="28"/>
              </w:rPr>
              <w:tab/>
              <w:t>падежных</w:t>
            </w:r>
            <w:r>
              <w:rPr>
                <w:sz w:val="28"/>
              </w:rPr>
              <w:tab/>
              <w:t>окончаний</w:t>
            </w:r>
            <w:r>
              <w:rPr>
                <w:sz w:val="28"/>
              </w:rPr>
              <w:tab/>
              <w:t>имён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прилагательных;</w:t>
            </w:r>
          </w:p>
        </w:tc>
      </w:tr>
      <w:tr w:rsidR="00AD2436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1" w:lineRule="exact"/>
              <w:ind w:left="142" w:right="138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Раздельное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частицы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глаголами</w:t>
            </w:r>
          </w:p>
        </w:tc>
      </w:tr>
      <w:tr w:rsidR="00AD2436">
        <w:trPr>
          <w:trHeight w:val="64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7.5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мягкого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знака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(ь)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z w:val="28"/>
              </w:rPr>
              <w:t>шипящих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2-го </w:t>
            </w:r>
            <w:r>
              <w:rPr>
                <w:sz w:val="28"/>
              </w:rPr>
              <w:t>лица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единственного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</w:tr>
      <w:tr w:rsidR="00AD2436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7.6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отсутствие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мягкого знака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(ь)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глаголах </w:t>
            </w:r>
            <w:proofErr w:type="gramStart"/>
            <w:r>
              <w:rPr>
                <w:sz w:val="28"/>
              </w:rPr>
              <w:t>на</w:t>
            </w:r>
            <w:proofErr w:type="gramEnd"/>
            <w:r>
              <w:rPr>
                <w:sz w:val="28"/>
              </w:rPr>
              <w:t xml:space="preserve"> </w:t>
            </w:r>
          </w:p>
          <w:p w:rsidR="00AD2436" w:rsidRDefault="00B00A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ться</w:t>
            </w:r>
            <w:proofErr w:type="spellEnd"/>
            <w:r>
              <w:rPr>
                <w:sz w:val="28"/>
              </w:rPr>
              <w:t xml:space="preserve"> и </w:t>
            </w:r>
            <w:proofErr w:type="gramStart"/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>ся</w:t>
            </w:r>
            <w:proofErr w:type="spellEnd"/>
          </w:p>
        </w:tc>
      </w:tr>
      <w:tr w:rsidR="00AD2436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4" w:lineRule="exact"/>
              <w:ind w:left="142" w:right="138"/>
              <w:rPr>
                <w:sz w:val="28"/>
              </w:rPr>
            </w:pPr>
            <w:r>
              <w:rPr>
                <w:sz w:val="28"/>
              </w:rPr>
              <w:t>7.7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Написание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безударных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окончаний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глаголов</w:t>
            </w:r>
          </w:p>
        </w:tc>
      </w:tr>
      <w:tr w:rsidR="00AD2436">
        <w:trPr>
          <w:trHeight w:val="321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lastRenderedPageBreak/>
              <w:t>8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1" w:lineRule="exact"/>
              <w:ind w:left="2472" w:right="246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Пунктуация</w:t>
            </w:r>
          </w:p>
        </w:tc>
      </w:tr>
      <w:tr w:rsidR="00AD2436">
        <w:trPr>
          <w:trHeight w:val="64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8.1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1074"/>
                <w:tab w:val="left" w:pos="2755"/>
                <w:tab w:val="left" w:pos="3153"/>
                <w:tab w:val="left" w:pos="5142"/>
                <w:tab w:val="left" w:pos="5531"/>
              </w:tabs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z w:val="28"/>
              </w:rPr>
              <w:tab/>
              <w:t>препинания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предложениях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однородными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членами,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соединенными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и, 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союзов</w:t>
            </w:r>
          </w:p>
        </w:tc>
      </w:tr>
      <w:tr w:rsidR="00AD2436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1" w:lineRule="exact"/>
              <w:ind w:left="142" w:right="137"/>
              <w:rPr>
                <w:sz w:val="28"/>
              </w:rPr>
            </w:pPr>
            <w:r>
              <w:rPr>
                <w:sz w:val="28"/>
              </w:rPr>
              <w:t>8.2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Интонация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перечисления</w:t>
            </w:r>
          </w:p>
        </w:tc>
      </w:tr>
      <w:tr w:rsidR="00AD2436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8.3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Сложное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(сложносочиненные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союзами 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терминов)</w:t>
            </w:r>
            <w:proofErr w:type="gramEnd"/>
          </w:p>
        </w:tc>
      </w:tr>
      <w:tr w:rsidR="00AD2436">
        <w:trPr>
          <w:trHeight w:val="642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7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z w:val="28"/>
              </w:rPr>
              <w:t>4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препинания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сложном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предложении,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состоящем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(наблюдение)</w:t>
            </w:r>
          </w:p>
        </w:tc>
      </w:tr>
      <w:tr w:rsidR="00AD2436">
        <w:trPr>
          <w:trHeight w:val="321"/>
        </w:trPr>
        <w:tc>
          <w:tcPr>
            <w:tcW w:w="960" w:type="dxa"/>
            <w:vMerge w:val="restart"/>
          </w:tcPr>
          <w:p w:rsidR="00AD2436" w:rsidRDefault="00B00AEA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8789" w:type="dxa"/>
            <w:gridSpan w:val="2"/>
          </w:tcPr>
          <w:p w:rsidR="00AD2436" w:rsidRDefault="00B00AEA">
            <w:pPr>
              <w:pStyle w:val="TableParagraph"/>
              <w:spacing w:line="301" w:lineRule="exact"/>
              <w:ind w:left="2472" w:right="246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Развитие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речи</w:t>
            </w:r>
          </w:p>
        </w:tc>
      </w:tr>
      <w:tr w:rsidR="00AD2436">
        <w:trPr>
          <w:trHeight w:val="323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4" w:lineRule="exact"/>
              <w:ind w:left="142" w:right="137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>1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Изучающее,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ознакомительное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</w:p>
        </w:tc>
      </w:tr>
      <w:tr w:rsidR="00AD2436">
        <w:trPr>
          <w:trHeight w:val="321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spacing w:line="301" w:lineRule="exact"/>
              <w:ind w:left="142" w:right="138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>2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Поиск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явном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</w:p>
        </w:tc>
      </w:tr>
      <w:tr w:rsidR="00AD2436">
        <w:trPr>
          <w:trHeight w:val="645"/>
        </w:trPr>
        <w:tc>
          <w:tcPr>
            <w:tcW w:w="960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</w:tcPr>
          <w:p w:rsidR="00AD2436" w:rsidRDefault="00B00AEA">
            <w:pPr>
              <w:pStyle w:val="TableParagraph"/>
              <w:ind w:left="142" w:right="138"/>
              <w:rPr>
                <w:sz w:val="28"/>
              </w:rPr>
            </w:pPr>
            <w:r>
              <w:rPr>
                <w:sz w:val="28"/>
              </w:rPr>
              <w:t>9.</w:t>
            </w:r>
            <w:r>
              <w:rPr>
                <w:sz w:val="28"/>
              </w:rPr>
              <w:t>3</w:t>
            </w:r>
          </w:p>
        </w:tc>
        <w:tc>
          <w:tcPr>
            <w:tcW w:w="7300" w:type="dxa"/>
          </w:tcPr>
          <w:p w:rsidR="00AD2436" w:rsidRDefault="00B00AEA">
            <w:pPr>
              <w:pStyle w:val="TableParagraph"/>
              <w:tabs>
                <w:tab w:val="left" w:pos="2656"/>
                <w:tab w:val="left" w:pos="4140"/>
                <w:tab w:val="left" w:pos="5625"/>
                <w:tab w:val="left" w:pos="6378"/>
              </w:tabs>
              <w:rPr>
                <w:sz w:val="28"/>
              </w:rPr>
            </w:pPr>
            <w:r>
              <w:rPr>
                <w:sz w:val="28"/>
              </w:rPr>
              <w:t>Формулирование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выводов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содержащейся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</w:p>
        </w:tc>
      </w:tr>
    </w:tbl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rPr>
          <w:b/>
          <w:sz w:val="28"/>
        </w:rPr>
      </w:pPr>
    </w:p>
    <w:p w:rsidR="00AD2436" w:rsidRDefault="00B00AEA">
      <w:pPr>
        <w:spacing w:before="89" w:line="242" w:lineRule="auto"/>
        <w:ind w:left="1055" w:right="879" w:firstLine="386"/>
        <w:jc w:val="center"/>
        <w:outlineLvl w:val="0"/>
        <w:rPr>
          <w:b/>
          <w:sz w:val="28"/>
        </w:rPr>
      </w:pPr>
      <w:r>
        <w:rPr>
          <w:b/>
          <w:sz w:val="28"/>
        </w:rPr>
        <w:t>Раздел 2. Перечень проверяемых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требований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z w:val="28"/>
        </w:rPr>
        <w:t xml:space="preserve"> начального общего образования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ЯЗЫКУ</w:t>
      </w:r>
    </w:p>
    <w:p w:rsidR="00AD2436" w:rsidRDefault="00AD2436">
      <w:pPr>
        <w:pStyle w:val="a3"/>
        <w:spacing w:before="5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88"/>
        <w:gridCol w:w="7299"/>
      </w:tblGrid>
      <w:tr w:rsidR="00AD2436">
        <w:trPr>
          <w:trHeight w:val="1610"/>
        </w:trPr>
        <w:tc>
          <w:tcPr>
            <w:tcW w:w="1135" w:type="dxa"/>
          </w:tcPr>
          <w:p w:rsidR="00AD2436" w:rsidRDefault="00B00AEA">
            <w:pPr>
              <w:pStyle w:val="TableParagraph"/>
              <w:spacing w:line="322" w:lineRule="exact"/>
              <w:ind w:left="127" w:right="121" w:firstLine="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Метап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редмет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ный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резуль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тат</w:t>
            </w:r>
            <w:proofErr w:type="gramEnd"/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22" w:lineRule="exact"/>
              <w:ind w:left="158" w:right="151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>Код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проверяе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мого</w:t>
            </w:r>
            <w:proofErr w:type="spellEnd"/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ия</w:t>
            </w:r>
            <w:proofErr w:type="spellEnd"/>
          </w:p>
        </w:tc>
        <w:tc>
          <w:tcPr>
            <w:tcW w:w="7299" w:type="dxa"/>
          </w:tcPr>
          <w:p w:rsidR="00AD2436" w:rsidRDefault="00AD2436">
            <w:pPr>
              <w:pStyle w:val="TableParagraph"/>
              <w:spacing w:before="10"/>
              <w:rPr>
                <w:b/>
                <w:sz w:val="41"/>
              </w:rPr>
            </w:pPr>
          </w:p>
          <w:p w:rsidR="00AD2436" w:rsidRDefault="00B00AEA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Проверяемые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результатам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обучения</w:t>
            </w:r>
          </w:p>
        </w:tc>
      </w:tr>
      <w:tr w:rsidR="00AD2436">
        <w:trPr>
          <w:trHeight w:val="645"/>
        </w:trPr>
        <w:tc>
          <w:tcPr>
            <w:tcW w:w="1135" w:type="dxa"/>
            <w:vMerge w:val="restart"/>
          </w:tcPr>
          <w:p w:rsidR="00AD2436" w:rsidRDefault="00B00AEA">
            <w:pPr>
              <w:pStyle w:val="TableParagraph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787" w:type="dxa"/>
            <w:gridSpan w:val="2"/>
          </w:tcPr>
          <w:p w:rsidR="00AD2436" w:rsidRDefault="00B00AEA">
            <w:pPr>
              <w:pStyle w:val="TableParagraph"/>
              <w:spacing w:line="32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Овладение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способностью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принимать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сохранять</w:t>
            </w:r>
            <w:r>
              <w:rPr>
                <w:b/>
                <w:spacing w:val="63"/>
                <w:sz w:val="28"/>
              </w:rPr>
              <w:t xml:space="preserve"> </w:t>
            </w:r>
            <w:r>
              <w:rPr>
                <w:b/>
                <w:sz w:val="28"/>
              </w:rPr>
              <w:t>цели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поиска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осуществления</w:t>
            </w:r>
          </w:p>
        </w:tc>
      </w:tr>
      <w:tr w:rsidR="00AD2436">
        <w:trPr>
          <w:trHeight w:val="321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2" w:lineRule="exact"/>
              <w:ind w:left="566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</w:p>
        </w:tc>
      </w:tr>
      <w:tr w:rsidR="00AD2436">
        <w:trPr>
          <w:trHeight w:val="321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1" w:lineRule="exact"/>
              <w:ind w:left="566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орфограммы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</w:p>
        </w:tc>
      </w:tr>
      <w:tr w:rsidR="00AD2436">
        <w:trPr>
          <w:trHeight w:val="323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4" w:lineRule="exact"/>
              <w:ind w:left="566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правописания</w:t>
            </w:r>
          </w:p>
        </w:tc>
      </w:tr>
      <w:tr w:rsidR="00AD2436">
        <w:trPr>
          <w:trHeight w:val="642"/>
        </w:trPr>
        <w:tc>
          <w:tcPr>
            <w:tcW w:w="1135" w:type="dxa"/>
            <w:vMerge w:val="restart"/>
          </w:tcPr>
          <w:p w:rsidR="00AD2436" w:rsidRDefault="00B00AEA">
            <w:pPr>
              <w:pStyle w:val="TableParagraph"/>
              <w:spacing w:line="320" w:lineRule="exact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8787" w:type="dxa"/>
            <w:gridSpan w:val="2"/>
          </w:tcPr>
          <w:p w:rsidR="00AD2436" w:rsidRDefault="00B00AEA">
            <w:pPr>
              <w:pStyle w:val="TableParagraph"/>
              <w:tabs>
                <w:tab w:val="left" w:pos="1624"/>
                <w:tab w:val="left" w:pos="3358"/>
                <w:tab w:val="left" w:pos="4351"/>
                <w:tab w:val="left" w:pos="6700"/>
                <w:tab w:val="left" w:pos="7172"/>
              </w:tabs>
              <w:spacing w:line="322" w:lineRule="exact"/>
              <w:ind w:left="105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Освоение</w:t>
            </w:r>
            <w:r>
              <w:rPr>
                <w:b/>
                <w:sz w:val="28"/>
              </w:rPr>
              <w:tab/>
              <w:t>начальных</w:t>
            </w:r>
            <w:r>
              <w:rPr>
                <w:b/>
                <w:sz w:val="28"/>
              </w:rPr>
              <w:tab/>
              <w:t>форм</w:t>
            </w:r>
            <w:r>
              <w:rPr>
                <w:b/>
                <w:sz w:val="28"/>
              </w:rPr>
              <w:tab/>
              <w:t>познавательной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личностной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рефлексии</w:t>
            </w:r>
          </w:p>
        </w:tc>
      </w:tr>
      <w:tr w:rsidR="00AD2436">
        <w:trPr>
          <w:trHeight w:val="321"/>
        </w:trPr>
        <w:tc>
          <w:tcPr>
            <w:tcW w:w="1135" w:type="dxa"/>
            <w:vMerge/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1" w:lineRule="exact"/>
              <w:ind w:left="566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1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предложенным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синонимы</w:t>
            </w:r>
          </w:p>
        </w:tc>
      </w:tr>
      <w:tr w:rsidR="00AD2436">
        <w:trPr>
          <w:trHeight w:val="1288"/>
        </w:trPr>
        <w:tc>
          <w:tcPr>
            <w:tcW w:w="1135" w:type="dxa"/>
            <w:vMerge/>
          </w:tcPr>
          <w:p w:rsidR="00AD2436" w:rsidRDefault="00AD2436">
            <w:pPr>
              <w:pStyle w:val="TableParagraph"/>
              <w:rPr>
                <w:sz w:val="26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>2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ind w:left="108" w:right="96"/>
              <w:rPr>
                <w:sz w:val="28"/>
              </w:rPr>
            </w:pPr>
            <w:r>
              <w:rPr>
                <w:sz w:val="28"/>
              </w:rPr>
              <w:t>Осознанно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общен</w:t>
            </w:r>
            <w:r>
              <w:rPr>
                <w:sz w:val="28"/>
              </w:rPr>
              <w:t>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(сложносочиненные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союзами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бессоюзные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называния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терминов)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состоящие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</w:p>
        </w:tc>
      </w:tr>
      <w:tr w:rsidR="00AD2436">
        <w:trPr>
          <w:trHeight w:val="1610"/>
        </w:trPr>
        <w:tc>
          <w:tcPr>
            <w:tcW w:w="1135" w:type="dxa"/>
            <w:vMerge w:val="restart"/>
          </w:tcPr>
          <w:p w:rsidR="00AD2436" w:rsidRDefault="00B00AEA">
            <w:pPr>
              <w:pStyle w:val="TableParagraph"/>
              <w:spacing w:line="320" w:lineRule="exact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787" w:type="dxa"/>
            <w:gridSpan w:val="2"/>
          </w:tcPr>
          <w:p w:rsidR="00AD2436" w:rsidRDefault="00B00AEA">
            <w:pPr>
              <w:pStyle w:val="TableParagraph"/>
              <w:ind w:left="105" w:right="98"/>
              <w:jc w:val="both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Овладение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навыками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смыслового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чтения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различных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стилей и жанров в соответствии с целями и задачами; осознанно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речевое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высказывание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соответствии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задачами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коммуникации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составлять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тексты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устной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письменной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формах</w:t>
            </w:r>
            <w:proofErr w:type="gramEnd"/>
          </w:p>
        </w:tc>
      </w:tr>
      <w:tr w:rsidR="00AD2436">
        <w:trPr>
          <w:trHeight w:val="645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1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ознакомительное,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изучающее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чтение,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</w:tr>
      <w:tr w:rsidR="00AD2436">
        <w:trPr>
          <w:trHeight w:val="645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2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устно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письменно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выводы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прочитанной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</w:tc>
      </w:tr>
      <w:tr w:rsidR="00AD2436">
        <w:trPr>
          <w:trHeight w:val="642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1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>3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Интерпретировать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обобщать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содержащуюся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</w:p>
        </w:tc>
      </w:tr>
      <w:tr w:rsidR="00AD2436">
        <w:trPr>
          <w:trHeight w:val="1288"/>
        </w:trPr>
        <w:tc>
          <w:tcPr>
            <w:tcW w:w="1135" w:type="dxa"/>
            <w:vMerge w:val="restart"/>
          </w:tcPr>
          <w:p w:rsidR="00AD2436" w:rsidRDefault="00B00AEA">
            <w:pPr>
              <w:pStyle w:val="TableParagraph"/>
              <w:spacing w:line="320" w:lineRule="exact"/>
              <w:ind w:left="3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787" w:type="dxa"/>
            <w:gridSpan w:val="2"/>
          </w:tcPr>
          <w:p w:rsidR="00AD2436" w:rsidRDefault="00B00AEA">
            <w:pPr>
              <w:pStyle w:val="TableParagraph"/>
              <w:ind w:left="105" w:right="9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Овладение логическими действиями сравнения, </w:t>
            </w:r>
            <w:r>
              <w:rPr>
                <w:b/>
                <w:sz w:val="28"/>
              </w:rPr>
              <w:t>анализа, синтеза,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обобщения,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классификации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родовидовым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признакам,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установления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z w:val="28"/>
              </w:rPr>
              <w:t>аналогий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z w:val="28"/>
              </w:rPr>
              <w:t>причинно-следственных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связей,</w:t>
            </w:r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построения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рассуждений,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отнесения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известным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понятиям</w:t>
            </w:r>
          </w:p>
        </w:tc>
      </w:tr>
      <w:tr w:rsidR="00AD2436">
        <w:trPr>
          <w:trHeight w:val="967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22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звуко</w:t>
            </w:r>
            <w:proofErr w:type="spellEnd"/>
            <w:r>
              <w:rPr>
                <w:sz w:val="28"/>
              </w:rPr>
              <w:t>-буквенный</w:t>
            </w:r>
            <w:proofErr w:type="gramEnd"/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слов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(проводится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систематически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орфографического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навыка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орфоэпических умений)</w:t>
            </w:r>
          </w:p>
        </w:tc>
      </w:tr>
      <w:tr w:rsidR="00AD2436">
        <w:trPr>
          <w:trHeight w:val="321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1" w:lineRule="exact"/>
              <w:ind w:left="476" w:right="47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2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строения слова</w:t>
            </w:r>
          </w:p>
        </w:tc>
      </w:tr>
      <w:tr w:rsidR="00AD2436">
        <w:trPr>
          <w:trHeight w:val="323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4" w:lineRule="exact"/>
              <w:ind w:left="476" w:right="47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3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составу</w:t>
            </w:r>
          </w:p>
        </w:tc>
      </w:tr>
      <w:tr w:rsidR="00AD2436">
        <w:trPr>
          <w:trHeight w:val="964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4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tabs>
                <w:tab w:val="left" w:pos="2098"/>
                <w:tab w:val="left" w:pos="4290"/>
                <w:tab w:val="left" w:pos="5163"/>
                <w:tab w:val="left" w:pos="5515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принадлежность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определенной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объеме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изученного)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комплексу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освоенных грамматических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</w:tr>
      <w:tr w:rsidR="00AD2436">
        <w:trPr>
          <w:trHeight w:val="321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1" w:lineRule="exact"/>
              <w:ind w:left="476" w:right="4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5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предложение,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словосочетание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</w:tc>
      </w:tr>
      <w:tr w:rsidR="00AD2436">
        <w:trPr>
          <w:trHeight w:val="323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4" w:lineRule="exact"/>
              <w:ind w:left="476" w:right="4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6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высказывания</w:t>
            </w:r>
          </w:p>
        </w:tc>
      </w:tr>
      <w:tr w:rsidR="00AD2436">
        <w:trPr>
          <w:trHeight w:val="642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7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tabs>
                <w:tab w:val="left" w:pos="2739"/>
                <w:tab w:val="left" w:pos="4681"/>
                <w:tab w:val="left" w:pos="5333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окраске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интонации)</w:t>
            </w:r>
          </w:p>
        </w:tc>
      </w:tr>
      <w:tr w:rsidR="00AD2436">
        <w:trPr>
          <w:trHeight w:val="645"/>
        </w:trPr>
        <w:tc>
          <w:tcPr>
            <w:tcW w:w="1135" w:type="dxa"/>
            <w:vMerge w:val="restart"/>
          </w:tcPr>
          <w:p w:rsidR="00AD2436" w:rsidRDefault="00AD2436">
            <w:pPr>
              <w:pStyle w:val="TableParagraph"/>
              <w:rPr>
                <w:sz w:val="26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8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tabs>
                <w:tab w:val="left" w:pos="1649"/>
                <w:tab w:val="left" w:pos="4208"/>
                <w:tab w:val="left" w:pos="4702"/>
              </w:tabs>
              <w:ind w:left="108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нераспространенные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</w:tr>
      <w:tr w:rsidR="00AD2436">
        <w:trPr>
          <w:trHeight w:val="321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02" w:lineRule="exact"/>
              <w:ind w:left="476" w:right="4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9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однородными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членами</w:t>
            </w:r>
          </w:p>
        </w:tc>
      </w:tr>
      <w:tr w:rsidR="00AD2436">
        <w:trPr>
          <w:trHeight w:val="1288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ind w:left="476" w:right="4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10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ind w:left="108" w:right="92"/>
              <w:rPr>
                <w:sz w:val="28"/>
              </w:rPr>
            </w:pPr>
            <w:r>
              <w:rPr>
                <w:sz w:val="28"/>
              </w:rPr>
              <w:t>Разграничивать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(сложносочиненные с союзами и, а, но и бессоюзные – 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называния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терминов)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предложения,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состоящие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простых</w:t>
            </w:r>
          </w:p>
        </w:tc>
      </w:tr>
      <w:tr w:rsidR="00AD2436">
        <w:trPr>
          <w:trHeight w:val="645"/>
        </w:trPr>
        <w:tc>
          <w:tcPr>
            <w:tcW w:w="1135" w:type="dxa"/>
            <w:vMerge/>
            <w:tcBorders>
              <w:top w:val="nil"/>
            </w:tcBorders>
          </w:tcPr>
          <w:p w:rsidR="00AD2436" w:rsidRDefault="00AD2436">
            <w:pPr>
              <w:rPr>
                <w:sz w:val="2"/>
                <w:szCs w:val="2"/>
              </w:rPr>
            </w:pPr>
          </w:p>
        </w:tc>
        <w:tc>
          <w:tcPr>
            <w:tcW w:w="1488" w:type="dxa"/>
          </w:tcPr>
          <w:p w:rsidR="00AD2436" w:rsidRDefault="00B00AEA">
            <w:pPr>
              <w:pStyle w:val="TableParagraph"/>
              <w:spacing w:line="317" w:lineRule="exact"/>
              <w:ind w:left="476" w:right="471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>11</w:t>
            </w:r>
          </w:p>
        </w:tc>
        <w:tc>
          <w:tcPr>
            <w:tcW w:w="7299" w:type="dxa"/>
          </w:tcPr>
          <w:p w:rsidR="00AD2436" w:rsidRDefault="00B00AEA">
            <w:pPr>
              <w:pStyle w:val="TableParagraph"/>
              <w:tabs>
                <w:tab w:val="left" w:pos="2252"/>
                <w:tab w:val="left" w:pos="4739"/>
                <w:tab w:val="left" w:pos="6121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синтаксический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простого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</w:tr>
    </w:tbl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rPr>
          <w:b/>
          <w:sz w:val="28"/>
        </w:rPr>
      </w:pPr>
    </w:p>
    <w:p w:rsidR="00AD2436" w:rsidRDefault="00AD2436">
      <w:pPr>
        <w:tabs>
          <w:tab w:val="left" w:pos="8351"/>
        </w:tabs>
        <w:spacing w:before="70"/>
        <w:ind w:left="350"/>
        <w:jc w:val="center"/>
        <w:rPr>
          <w:b/>
          <w:sz w:val="28"/>
        </w:rPr>
      </w:pPr>
    </w:p>
    <w:p w:rsidR="00AD2436" w:rsidRDefault="00B00AEA">
      <w:pPr>
        <w:tabs>
          <w:tab w:val="left" w:pos="8351"/>
        </w:tabs>
        <w:spacing w:before="70"/>
        <w:ind w:left="350"/>
        <w:jc w:val="center"/>
        <w:rPr>
          <w:b/>
          <w:spacing w:val="-2"/>
          <w:sz w:val="28"/>
        </w:rPr>
      </w:pPr>
      <w:r>
        <w:rPr>
          <w:b/>
          <w:sz w:val="28"/>
        </w:rPr>
        <w:lastRenderedPageBreak/>
        <w:t>Русский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поступающих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AD2436" w:rsidRDefault="00B00AEA">
      <w:pPr>
        <w:tabs>
          <w:tab w:val="left" w:pos="8351"/>
        </w:tabs>
        <w:spacing w:before="70"/>
        <w:ind w:left="350"/>
        <w:rPr>
          <w:b/>
          <w:sz w:val="28"/>
        </w:rPr>
      </w:pPr>
      <w:r>
        <w:rPr>
          <w:b/>
          <w:sz w:val="28"/>
        </w:rPr>
        <w:tab/>
        <w:t>Вариант</w:t>
      </w:r>
      <w:r>
        <w:rPr>
          <w:b/>
          <w:spacing w:val="-10"/>
          <w:sz w:val="28"/>
        </w:rPr>
        <w:t xml:space="preserve"> 1</w:t>
      </w:r>
    </w:p>
    <w:p w:rsidR="00AD2436" w:rsidRDefault="00AD2436">
      <w:pPr>
        <w:pStyle w:val="a3"/>
        <w:spacing w:before="192" w:after="1"/>
        <w:ind w:left="0"/>
        <w:rPr>
          <w:b/>
          <w:sz w:val="20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5"/>
        <w:gridCol w:w="6667"/>
      </w:tblGrid>
      <w:tr w:rsidR="00AD2436">
        <w:trPr>
          <w:trHeight w:val="430"/>
        </w:trPr>
        <w:tc>
          <w:tcPr>
            <w:tcW w:w="3225" w:type="dxa"/>
          </w:tcPr>
          <w:p w:rsidR="00AD2436" w:rsidRDefault="00B00AEA">
            <w:pPr>
              <w:pStyle w:val="TableParagraph"/>
              <w:spacing w:line="317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ФИО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имен</w:t>
            </w:r>
            <w:r>
              <w:rPr>
                <w:b/>
                <w:sz w:val="28"/>
              </w:rPr>
              <w:t>ит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п</w:t>
            </w:r>
            <w:proofErr w:type="gramEnd"/>
            <w:r>
              <w:rPr>
                <w:b/>
                <w:spacing w:val="-2"/>
                <w:sz w:val="28"/>
              </w:rPr>
              <w:t>адеже)</w:t>
            </w:r>
          </w:p>
        </w:tc>
        <w:tc>
          <w:tcPr>
            <w:tcW w:w="6667" w:type="dxa"/>
          </w:tcPr>
          <w:p w:rsidR="00AD2436" w:rsidRDefault="00AD2436">
            <w:pPr>
              <w:pStyle w:val="TableParagraph"/>
              <w:rPr>
                <w:sz w:val="28"/>
              </w:rPr>
            </w:pPr>
          </w:p>
        </w:tc>
      </w:tr>
      <w:tr w:rsidR="00AD2436">
        <w:trPr>
          <w:trHeight w:val="318"/>
        </w:trPr>
        <w:tc>
          <w:tcPr>
            <w:tcW w:w="3225" w:type="dxa"/>
          </w:tcPr>
          <w:p w:rsidR="00AD2436" w:rsidRDefault="00B00AEA">
            <w:pPr>
              <w:pStyle w:val="TableParagraph"/>
              <w:spacing w:line="29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Школа,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город</w:t>
            </w:r>
          </w:p>
        </w:tc>
        <w:tc>
          <w:tcPr>
            <w:tcW w:w="6667" w:type="dxa"/>
          </w:tcPr>
          <w:p w:rsidR="00AD2436" w:rsidRDefault="00AD2436">
            <w:pPr>
              <w:pStyle w:val="TableParagraph"/>
              <w:rPr>
                <w:sz w:val="24"/>
              </w:rPr>
            </w:pPr>
          </w:p>
        </w:tc>
      </w:tr>
      <w:tr w:rsidR="00AD2436">
        <w:trPr>
          <w:trHeight w:val="321"/>
        </w:trPr>
        <w:tc>
          <w:tcPr>
            <w:tcW w:w="3225" w:type="dxa"/>
          </w:tcPr>
          <w:p w:rsidR="00AD2436" w:rsidRDefault="00B00AEA">
            <w:pPr>
              <w:pStyle w:val="TableParagraph"/>
              <w:spacing w:line="300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6667" w:type="dxa"/>
          </w:tcPr>
          <w:p w:rsidR="00AD2436" w:rsidRDefault="00AD2436">
            <w:pPr>
              <w:pStyle w:val="TableParagraph"/>
              <w:rPr>
                <w:sz w:val="24"/>
              </w:rPr>
            </w:pPr>
          </w:p>
        </w:tc>
      </w:tr>
    </w:tbl>
    <w:p w:rsidR="00AD2436" w:rsidRDefault="00AD2436">
      <w:pPr>
        <w:pStyle w:val="a3"/>
        <w:spacing w:before="48"/>
        <w:ind w:left="0"/>
        <w:rPr>
          <w:b/>
        </w:rPr>
      </w:pPr>
    </w:p>
    <w:p w:rsidR="00AD2436" w:rsidRDefault="00B00AEA">
      <w:pPr>
        <w:ind w:left="126" w:right="24"/>
        <w:jc w:val="center"/>
        <w:rPr>
          <w:b/>
          <w:sz w:val="28"/>
        </w:rPr>
      </w:pPr>
      <w:r>
        <w:rPr>
          <w:b/>
          <w:sz w:val="28"/>
        </w:rPr>
        <w:t>Часть</w:t>
      </w:r>
      <w:proofErr w:type="gramStart"/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А</w:t>
      </w:r>
      <w:proofErr w:type="gramEnd"/>
    </w:p>
    <w:p w:rsidR="00AD2436" w:rsidRDefault="00B00AEA">
      <w:pPr>
        <w:spacing w:before="50" w:line="276" w:lineRule="auto"/>
        <w:ind w:left="350" w:right="251"/>
        <w:jc w:val="both"/>
        <w:rPr>
          <w:b/>
          <w:sz w:val="28"/>
        </w:rPr>
      </w:pPr>
      <w:r>
        <w:rPr>
          <w:b/>
          <w:sz w:val="28"/>
        </w:rPr>
        <w:t>В каждом задании может быть 1, 2 и более</w:t>
      </w:r>
      <w:r>
        <w:rPr>
          <w:b/>
          <w:sz w:val="28"/>
        </w:rPr>
        <w:t xml:space="preserve"> правильных ответов. Номера выбранных ответов отметьте в бланке ответов под номером выполненного Вами задания.</w:t>
      </w:r>
    </w:p>
    <w:p w:rsidR="00AD2436" w:rsidRDefault="00B00AEA">
      <w:pPr>
        <w:spacing w:before="316" w:line="321" w:lineRule="exact"/>
        <w:ind w:left="350"/>
        <w:jc w:val="both"/>
        <w:rPr>
          <w:b/>
          <w:sz w:val="28"/>
        </w:rPr>
      </w:pPr>
      <w:r>
        <w:rPr>
          <w:b/>
          <w:sz w:val="28"/>
        </w:rPr>
        <w:t>А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>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Укажите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ря</w:t>
      </w:r>
      <w:proofErr w:type="gramStart"/>
      <w:r>
        <w:rPr>
          <w:b/>
          <w:sz w:val="28"/>
        </w:rPr>
        <w:t>д(</w:t>
      </w:r>
      <w:proofErr w:type="gramEnd"/>
      <w:r>
        <w:rPr>
          <w:b/>
          <w:sz w:val="28"/>
        </w:rPr>
        <w:t>ы)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буквы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Ю,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обозначают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два</w:t>
      </w:r>
      <w:r>
        <w:rPr>
          <w:b/>
          <w:spacing w:val="-2"/>
          <w:sz w:val="28"/>
        </w:rPr>
        <w:t xml:space="preserve"> звука:</w:t>
      </w:r>
    </w:p>
    <w:p w:rsidR="00AD2436" w:rsidRDefault="00B00AEA">
      <w:pPr>
        <w:pStyle w:val="a5"/>
        <w:numPr>
          <w:ilvl w:val="0"/>
          <w:numId w:val="2"/>
        </w:numPr>
        <w:tabs>
          <w:tab w:val="left" w:pos="653"/>
        </w:tabs>
        <w:spacing w:line="321" w:lineRule="exact"/>
        <w:ind w:left="653" w:hanging="303"/>
        <w:jc w:val="both"/>
        <w:rPr>
          <w:sz w:val="28"/>
        </w:rPr>
      </w:pPr>
      <w:r>
        <w:rPr>
          <w:sz w:val="28"/>
        </w:rPr>
        <w:t>естественный,</w:t>
      </w:r>
      <w:r>
        <w:rPr>
          <w:spacing w:val="-6"/>
          <w:sz w:val="28"/>
        </w:rPr>
        <w:t xml:space="preserve"> </w:t>
      </w:r>
      <w:r>
        <w:rPr>
          <w:sz w:val="28"/>
        </w:rPr>
        <w:t>южный,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месяц</w:t>
      </w:r>
    </w:p>
    <w:p w:rsidR="00AD2436" w:rsidRDefault="00B00AEA">
      <w:pPr>
        <w:pStyle w:val="a5"/>
        <w:numPr>
          <w:ilvl w:val="0"/>
          <w:numId w:val="2"/>
        </w:numPr>
        <w:tabs>
          <w:tab w:val="left" w:pos="656"/>
        </w:tabs>
        <w:spacing w:before="4" w:line="321" w:lineRule="exact"/>
        <w:ind w:left="656" w:hanging="306"/>
        <w:jc w:val="both"/>
        <w:rPr>
          <w:sz w:val="28"/>
        </w:rPr>
      </w:pPr>
      <w:r>
        <w:rPr>
          <w:sz w:val="28"/>
        </w:rPr>
        <w:t>поезд,</w:t>
      </w:r>
      <w:r>
        <w:rPr>
          <w:spacing w:val="-4"/>
          <w:sz w:val="28"/>
        </w:rPr>
        <w:t xml:space="preserve"> </w:t>
      </w:r>
      <w:r>
        <w:rPr>
          <w:sz w:val="28"/>
        </w:rPr>
        <w:t>янт</w:t>
      </w:r>
      <w:r>
        <w:rPr>
          <w:sz w:val="28"/>
        </w:rPr>
        <w:t>а</w:t>
      </w:r>
      <w:r>
        <w:rPr>
          <w:sz w:val="28"/>
        </w:rPr>
        <w:t>рь,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короед</w:t>
      </w:r>
    </w:p>
    <w:p w:rsidR="00AD2436" w:rsidRDefault="00B00AEA">
      <w:pPr>
        <w:pStyle w:val="a5"/>
        <w:numPr>
          <w:ilvl w:val="0"/>
          <w:numId w:val="2"/>
        </w:numPr>
        <w:tabs>
          <w:tab w:val="left" w:pos="653"/>
        </w:tabs>
        <w:spacing w:line="320" w:lineRule="exact"/>
        <w:ind w:left="653" w:hanging="303"/>
        <w:jc w:val="both"/>
        <w:rPr>
          <w:sz w:val="28"/>
        </w:rPr>
      </w:pPr>
      <w:r>
        <w:rPr>
          <w:sz w:val="28"/>
        </w:rPr>
        <w:t>разъяренный,</w:t>
      </w:r>
      <w:r>
        <w:rPr>
          <w:spacing w:val="-10"/>
          <w:sz w:val="28"/>
        </w:rPr>
        <w:t xml:space="preserve"> </w:t>
      </w:r>
      <w:r>
        <w:rPr>
          <w:sz w:val="28"/>
        </w:rPr>
        <w:t>ясный,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моет</w:t>
      </w:r>
    </w:p>
    <w:p w:rsidR="00AD2436" w:rsidRDefault="00B00AEA">
      <w:pPr>
        <w:pStyle w:val="a5"/>
        <w:numPr>
          <w:ilvl w:val="0"/>
          <w:numId w:val="2"/>
        </w:numPr>
        <w:tabs>
          <w:tab w:val="left" w:pos="656"/>
        </w:tabs>
        <w:ind w:left="656" w:hanging="306"/>
        <w:jc w:val="both"/>
        <w:rPr>
          <w:sz w:val="28"/>
        </w:rPr>
      </w:pPr>
      <w:r>
        <w:rPr>
          <w:sz w:val="28"/>
        </w:rPr>
        <w:t>жёлтый,</w:t>
      </w:r>
      <w:r>
        <w:rPr>
          <w:spacing w:val="-4"/>
          <w:sz w:val="28"/>
        </w:rPr>
        <w:t xml:space="preserve"> </w:t>
      </w:r>
      <w:r>
        <w:rPr>
          <w:sz w:val="28"/>
        </w:rPr>
        <w:t>ярус,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обезьяна</w:t>
      </w:r>
    </w:p>
    <w:p w:rsidR="00AD2436" w:rsidRDefault="00B00AEA">
      <w:pPr>
        <w:pStyle w:val="a5"/>
        <w:numPr>
          <w:ilvl w:val="0"/>
          <w:numId w:val="2"/>
        </w:numPr>
        <w:tabs>
          <w:tab w:val="left" w:pos="653"/>
        </w:tabs>
        <w:spacing w:before="4"/>
        <w:ind w:left="653" w:hanging="303"/>
        <w:jc w:val="both"/>
        <w:rPr>
          <w:sz w:val="28"/>
        </w:rPr>
      </w:pPr>
      <w:r>
        <w:rPr>
          <w:sz w:val="28"/>
        </w:rPr>
        <w:t>ёжик,</w:t>
      </w:r>
      <w:r>
        <w:rPr>
          <w:spacing w:val="-5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семечко</w:t>
      </w:r>
    </w:p>
    <w:p w:rsidR="00AD2436" w:rsidRDefault="00B00AEA">
      <w:pPr>
        <w:pStyle w:val="1"/>
        <w:spacing w:before="317" w:line="321" w:lineRule="exact"/>
        <w:jc w:val="both"/>
      </w:pPr>
      <w:r>
        <w:t>А</w:t>
      </w:r>
      <w:proofErr w:type="gramStart"/>
      <w:r>
        <w:t>2</w:t>
      </w:r>
      <w:proofErr w:type="gramEnd"/>
      <w:r>
        <w:t>.</w:t>
      </w:r>
      <w:r>
        <w:rPr>
          <w:spacing w:val="-10"/>
        </w:rPr>
        <w:t xml:space="preserve"> </w:t>
      </w:r>
      <w:r>
        <w:t>Укажите</w:t>
      </w:r>
      <w:r>
        <w:rPr>
          <w:spacing w:val="-8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7"/>
        </w:rPr>
        <w:t xml:space="preserve"> </w:t>
      </w:r>
      <w:r>
        <w:t>слов(а),</w:t>
      </w:r>
      <w:r>
        <w:rPr>
          <w:spacing w:val="-8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ударение</w:t>
      </w:r>
      <w:r>
        <w:rPr>
          <w:spacing w:val="-7"/>
        </w:rPr>
        <w:t xml:space="preserve"> </w:t>
      </w:r>
      <w:r>
        <w:t>поставлено</w:t>
      </w:r>
      <w:r>
        <w:rPr>
          <w:spacing w:val="-10"/>
        </w:rPr>
        <w:t xml:space="preserve"> </w:t>
      </w:r>
      <w:r>
        <w:rPr>
          <w:spacing w:val="-2"/>
        </w:rPr>
        <w:t>неверно:</w:t>
      </w:r>
    </w:p>
    <w:p w:rsidR="00AD2436" w:rsidRDefault="00B00AEA">
      <w:pPr>
        <w:pStyle w:val="a5"/>
        <w:numPr>
          <w:ilvl w:val="0"/>
          <w:numId w:val="3"/>
        </w:numPr>
        <w:tabs>
          <w:tab w:val="left" w:pos="653"/>
        </w:tabs>
        <w:spacing w:line="321" w:lineRule="exact"/>
        <w:ind w:left="653" w:hanging="303"/>
        <w:jc w:val="both"/>
        <w:rPr>
          <w:sz w:val="28"/>
        </w:rPr>
      </w:pPr>
      <w:proofErr w:type="spellStart"/>
      <w:r>
        <w:rPr>
          <w:spacing w:val="-2"/>
          <w:sz w:val="28"/>
        </w:rPr>
        <w:t>шАрфы</w:t>
      </w:r>
      <w:proofErr w:type="spellEnd"/>
    </w:p>
    <w:p w:rsidR="00AD2436" w:rsidRDefault="00B00AEA">
      <w:pPr>
        <w:pStyle w:val="a5"/>
        <w:numPr>
          <w:ilvl w:val="0"/>
          <w:numId w:val="3"/>
        </w:numPr>
        <w:tabs>
          <w:tab w:val="left" w:pos="653"/>
        </w:tabs>
        <w:spacing w:before="5"/>
        <w:ind w:left="653" w:hanging="303"/>
        <w:jc w:val="both"/>
        <w:rPr>
          <w:sz w:val="28"/>
        </w:rPr>
      </w:pPr>
      <w:proofErr w:type="spellStart"/>
      <w:r>
        <w:rPr>
          <w:spacing w:val="-2"/>
          <w:sz w:val="28"/>
        </w:rPr>
        <w:t>позвОнит</w:t>
      </w:r>
      <w:proofErr w:type="spellEnd"/>
    </w:p>
    <w:p w:rsidR="00AD2436" w:rsidRDefault="00B00AEA">
      <w:pPr>
        <w:pStyle w:val="a5"/>
        <w:numPr>
          <w:ilvl w:val="0"/>
          <w:numId w:val="3"/>
        </w:numPr>
        <w:tabs>
          <w:tab w:val="left" w:pos="653"/>
        </w:tabs>
        <w:spacing w:before="2" w:line="319" w:lineRule="exact"/>
        <w:ind w:left="653" w:hanging="303"/>
        <w:jc w:val="both"/>
        <w:rPr>
          <w:sz w:val="28"/>
        </w:rPr>
      </w:pPr>
      <w:proofErr w:type="spellStart"/>
      <w:r>
        <w:rPr>
          <w:spacing w:val="-2"/>
          <w:sz w:val="28"/>
        </w:rPr>
        <w:t>баловАть</w:t>
      </w:r>
      <w:proofErr w:type="spellEnd"/>
    </w:p>
    <w:p w:rsidR="00AD2436" w:rsidRDefault="00B00AEA">
      <w:pPr>
        <w:pStyle w:val="a5"/>
        <w:numPr>
          <w:ilvl w:val="0"/>
          <w:numId w:val="3"/>
        </w:numPr>
        <w:tabs>
          <w:tab w:val="left" w:pos="653"/>
        </w:tabs>
        <w:spacing w:line="319" w:lineRule="exact"/>
        <w:ind w:left="653" w:hanging="303"/>
        <w:jc w:val="both"/>
        <w:rPr>
          <w:sz w:val="28"/>
        </w:rPr>
      </w:pPr>
      <w:r>
        <w:rPr>
          <w:spacing w:val="-2"/>
          <w:sz w:val="28"/>
        </w:rPr>
        <w:t>Августовский</w:t>
      </w:r>
    </w:p>
    <w:p w:rsidR="00AD2436" w:rsidRDefault="00B00AEA">
      <w:pPr>
        <w:pStyle w:val="a5"/>
        <w:numPr>
          <w:ilvl w:val="0"/>
          <w:numId w:val="3"/>
        </w:numPr>
        <w:tabs>
          <w:tab w:val="left" w:pos="653"/>
        </w:tabs>
        <w:spacing w:before="7"/>
        <w:ind w:left="653" w:hanging="303"/>
        <w:jc w:val="both"/>
        <w:rPr>
          <w:sz w:val="28"/>
        </w:rPr>
      </w:pPr>
      <w:proofErr w:type="spellStart"/>
      <w:r>
        <w:rPr>
          <w:spacing w:val="-2"/>
          <w:sz w:val="28"/>
        </w:rPr>
        <w:t>водопрОвод</w:t>
      </w:r>
      <w:proofErr w:type="spellEnd"/>
    </w:p>
    <w:p w:rsidR="00AD2436" w:rsidRDefault="00B00AEA">
      <w:pPr>
        <w:pStyle w:val="1"/>
        <w:spacing w:before="316" w:line="321" w:lineRule="exact"/>
        <w:jc w:val="both"/>
      </w:pPr>
      <w:r>
        <w:t>А3.</w:t>
      </w:r>
      <w:r>
        <w:rPr>
          <w:spacing w:val="-10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-5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употреблено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rPr>
          <w:spacing w:val="-2"/>
        </w:rPr>
        <w:t>значении:</w:t>
      </w:r>
    </w:p>
    <w:p w:rsidR="00AD2436" w:rsidRDefault="00B00AEA">
      <w:pPr>
        <w:pStyle w:val="a5"/>
        <w:numPr>
          <w:ilvl w:val="0"/>
          <w:numId w:val="4"/>
        </w:numPr>
        <w:tabs>
          <w:tab w:val="left" w:pos="653"/>
        </w:tabs>
        <w:spacing w:line="321" w:lineRule="exact"/>
        <w:ind w:left="653" w:hanging="303"/>
        <w:jc w:val="both"/>
        <w:rPr>
          <w:sz w:val="28"/>
        </w:rPr>
      </w:pPr>
      <w:r>
        <w:rPr>
          <w:sz w:val="28"/>
        </w:rPr>
        <w:t>каменное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лицо</w:t>
      </w:r>
    </w:p>
    <w:p w:rsidR="00AD2436" w:rsidRDefault="00B00AEA">
      <w:pPr>
        <w:pStyle w:val="a5"/>
        <w:numPr>
          <w:ilvl w:val="0"/>
          <w:numId w:val="4"/>
        </w:numPr>
        <w:tabs>
          <w:tab w:val="left" w:pos="653"/>
        </w:tabs>
        <w:spacing w:before="2" w:line="322" w:lineRule="exact"/>
        <w:ind w:left="653" w:hanging="303"/>
        <w:jc w:val="both"/>
        <w:rPr>
          <w:sz w:val="28"/>
        </w:rPr>
      </w:pPr>
      <w:r>
        <w:rPr>
          <w:sz w:val="28"/>
        </w:rPr>
        <w:t>свежий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хлеб</w:t>
      </w:r>
    </w:p>
    <w:p w:rsidR="00AD2436" w:rsidRDefault="00B00AEA">
      <w:pPr>
        <w:pStyle w:val="a5"/>
        <w:numPr>
          <w:ilvl w:val="0"/>
          <w:numId w:val="4"/>
        </w:numPr>
        <w:tabs>
          <w:tab w:val="left" w:pos="653"/>
        </w:tabs>
        <w:ind w:left="653" w:hanging="303"/>
        <w:jc w:val="both"/>
        <w:rPr>
          <w:sz w:val="28"/>
        </w:rPr>
      </w:pPr>
      <w:r>
        <w:rPr>
          <w:sz w:val="28"/>
        </w:rPr>
        <w:t>теплые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руки</w:t>
      </w:r>
    </w:p>
    <w:p w:rsidR="00AD2436" w:rsidRDefault="00B00AEA">
      <w:pPr>
        <w:pStyle w:val="a5"/>
        <w:numPr>
          <w:ilvl w:val="0"/>
          <w:numId w:val="4"/>
        </w:numPr>
        <w:tabs>
          <w:tab w:val="left" w:pos="653"/>
        </w:tabs>
        <w:spacing w:before="2"/>
        <w:ind w:left="653" w:hanging="303"/>
        <w:jc w:val="both"/>
        <w:rPr>
          <w:sz w:val="28"/>
        </w:rPr>
      </w:pPr>
      <w:r>
        <w:rPr>
          <w:sz w:val="28"/>
        </w:rPr>
        <w:t>синее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море</w:t>
      </w:r>
    </w:p>
    <w:p w:rsidR="00AD2436" w:rsidRDefault="00B00AEA">
      <w:pPr>
        <w:pStyle w:val="a5"/>
        <w:numPr>
          <w:ilvl w:val="0"/>
          <w:numId w:val="4"/>
        </w:numPr>
        <w:tabs>
          <w:tab w:val="left" w:pos="653"/>
        </w:tabs>
        <w:spacing w:before="4"/>
        <w:ind w:left="653" w:hanging="303"/>
        <w:jc w:val="both"/>
        <w:rPr>
          <w:sz w:val="28"/>
        </w:rPr>
      </w:pPr>
      <w:r>
        <w:rPr>
          <w:sz w:val="28"/>
        </w:rPr>
        <w:t>сухая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речь</w:t>
      </w:r>
    </w:p>
    <w:p w:rsidR="00AD2436" w:rsidRDefault="00AD2436">
      <w:pPr>
        <w:pStyle w:val="a3"/>
        <w:ind w:left="0"/>
        <w:jc w:val="both"/>
      </w:pP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spacing w:val="-2"/>
        </w:rPr>
        <w:t>А</w:t>
      </w:r>
      <w:proofErr w:type="gramStart"/>
      <w:r>
        <w:rPr>
          <w:spacing w:val="-2"/>
        </w:rPr>
        <w:t>4</w:t>
      </w:r>
      <w:proofErr w:type="gramEnd"/>
      <w:r>
        <w:rPr>
          <w:spacing w:val="-2"/>
        </w:rPr>
        <w:t>.</w:t>
      </w:r>
      <w:r>
        <w:rPr>
          <w:spacing w:val="-10"/>
        </w:rPr>
        <w:t xml:space="preserve"> </w:t>
      </w:r>
      <w:r>
        <w:rPr>
          <w:spacing w:val="-10"/>
        </w:rPr>
        <w:t>Распредели слова в зависимости от состава:</w:t>
      </w:r>
    </w:p>
    <w:p w:rsidR="00AD2436" w:rsidRDefault="00B00AEA">
      <w:pPr>
        <w:pStyle w:val="1"/>
        <w:spacing w:line="237" w:lineRule="auto"/>
        <w:jc w:val="both"/>
        <w:rPr>
          <w:b w:val="0"/>
          <w:bCs w:val="0"/>
          <w:i/>
          <w:iCs/>
          <w:spacing w:val="-10"/>
        </w:rPr>
      </w:pPr>
      <w:r>
        <w:rPr>
          <w:b w:val="0"/>
          <w:bCs w:val="0"/>
          <w:i/>
          <w:iCs/>
          <w:spacing w:val="-10"/>
        </w:rPr>
        <w:t>Б</w:t>
      </w:r>
      <w:r>
        <w:rPr>
          <w:b w:val="0"/>
          <w:bCs w:val="0"/>
          <w:i/>
          <w:iCs/>
          <w:spacing w:val="-10"/>
        </w:rPr>
        <w:t>езвинный, снежок,</w:t>
      </w:r>
      <w:proofErr w:type="gramStart"/>
      <w:r>
        <w:rPr>
          <w:b w:val="0"/>
          <w:bCs w:val="0"/>
          <w:i/>
          <w:iCs/>
          <w:spacing w:val="-10"/>
        </w:rPr>
        <w:t xml:space="preserve"> ,</w:t>
      </w:r>
      <w:proofErr w:type="gramEnd"/>
      <w:r>
        <w:rPr>
          <w:b w:val="0"/>
          <w:bCs w:val="0"/>
          <w:i/>
          <w:iCs/>
          <w:spacing w:val="-10"/>
        </w:rPr>
        <w:t xml:space="preserve"> доченька, дворник, подбородки.</w:t>
      </w:r>
    </w:p>
    <w:p w:rsidR="00AD2436" w:rsidRDefault="00B00AEA">
      <w:pPr>
        <w:pStyle w:val="1"/>
        <w:spacing w:line="237" w:lineRule="auto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1) корень, суффикс, нулевое окончание</w:t>
      </w:r>
      <w:r>
        <w:rPr>
          <w:b w:val="0"/>
          <w:bCs w:val="0"/>
          <w:spacing w:val="-10"/>
        </w:rPr>
        <w:t>:</w:t>
      </w:r>
      <w:r>
        <w:rPr>
          <w:b w:val="0"/>
          <w:bCs w:val="0"/>
          <w:spacing w:val="-10"/>
        </w:rPr>
        <w:t>___________________________________</w:t>
      </w:r>
      <w:r>
        <w:rPr>
          <w:b w:val="0"/>
          <w:bCs w:val="0"/>
          <w:spacing w:val="-10"/>
        </w:rPr>
        <w:t>_____</w:t>
      </w:r>
    </w:p>
    <w:p w:rsidR="00AD2436" w:rsidRDefault="00B00AEA">
      <w:pPr>
        <w:pStyle w:val="1"/>
        <w:spacing w:line="237" w:lineRule="auto"/>
        <w:jc w:val="both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 xml:space="preserve">2) приставка, корень, суффикс, </w:t>
      </w:r>
      <w:r>
        <w:rPr>
          <w:b w:val="0"/>
          <w:bCs w:val="0"/>
          <w:spacing w:val="-10"/>
        </w:rPr>
        <w:t>окончание_____________________________________</w:t>
      </w:r>
      <w:r>
        <w:rPr>
          <w:b w:val="0"/>
          <w:bCs w:val="0"/>
          <w:spacing w:val="-10"/>
        </w:rPr>
        <w:t>_</w:t>
      </w: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b w:val="0"/>
          <w:bCs w:val="0"/>
          <w:spacing w:val="-10"/>
        </w:rPr>
        <w:t>3) корень, суффикс, окончание___</w:t>
      </w:r>
      <w:r>
        <w:rPr>
          <w:spacing w:val="-10"/>
        </w:rPr>
        <w:t>______________________________________________</w:t>
      </w:r>
    </w:p>
    <w:p w:rsidR="00AD2436" w:rsidRDefault="00B00AEA">
      <w:pPr>
        <w:pStyle w:val="1"/>
        <w:spacing w:before="321"/>
        <w:jc w:val="both"/>
      </w:pPr>
      <w:r>
        <w:t>А5.</w:t>
      </w:r>
      <w:r>
        <w:rPr>
          <w:spacing w:val="-7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употребляются только во множественном числе:</w:t>
      </w:r>
    </w:p>
    <w:p w:rsidR="00AD2436" w:rsidRDefault="00B00AEA">
      <w:pPr>
        <w:pStyle w:val="a5"/>
        <w:numPr>
          <w:ilvl w:val="0"/>
          <w:numId w:val="5"/>
        </w:numPr>
        <w:tabs>
          <w:tab w:val="left" w:pos="653"/>
        </w:tabs>
        <w:spacing w:line="322" w:lineRule="exact"/>
        <w:ind w:left="653" w:hanging="303"/>
        <w:jc w:val="both"/>
        <w:rPr>
          <w:sz w:val="28"/>
        </w:rPr>
      </w:pPr>
      <w:r>
        <w:rPr>
          <w:sz w:val="28"/>
        </w:rPr>
        <w:t>качели,</w:t>
      </w:r>
      <w:r>
        <w:rPr>
          <w:spacing w:val="-2"/>
          <w:sz w:val="28"/>
        </w:rPr>
        <w:t xml:space="preserve"> сумерки</w:t>
      </w:r>
    </w:p>
    <w:p w:rsidR="00AD2436" w:rsidRDefault="00B00AEA">
      <w:pPr>
        <w:pStyle w:val="a5"/>
        <w:numPr>
          <w:ilvl w:val="0"/>
          <w:numId w:val="5"/>
        </w:numPr>
        <w:tabs>
          <w:tab w:val="left" w:pos="653"/>
        </w:tabs>
        <w:spacing w:before="2"/>
        <w:ind w:left="653" w:hanging="303"/>
        <w:jc w:val="both"/>
        <w:rPr>
          <w:sz w:val="28"/>
        </w:rPr>
      </w:pPr>
      <w:r>
        <w:rPr>
          <w:sz w:val="28"/>
        </w:rPr>
        <w:t>фотографии,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-2"/>
          <w:sz w:val="28"/>
        </w:rPr>
        <w:t>онсервы</w:t>
      </w:r>
    </w:p>
    <w:p w:rsidR="00AD2436" w:rsidRDefault="00B00AEA">
      <w:pPr>
        <w:pStyle w:val="a5"/>
        <w:numPr>
          <w:ilvl w:val="0"/>
          <w:numId w:val="5"/>
        </w:numPr>
        <w:tabs>
          <w:tab w:val="left" w:pos="656"/>
        </w:tabs>
        <w:spacing w:before="65"/>
        <w:ind w:left="656" w:hanging="306"/>
        <w:jc w:val="both"/>
        <w:rPr>
          <w:sz w:val="28"/>
        </w:rPr>
      </w:pPr>
      <w:r>
        <w:rPr>
          <w:sz w:val="28"/>
        </w:rPr>
        <w:t>чернила,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ножницы</w:t>
      </w:r>
    </w:p>
    <w:p w:rsidR="00AD2436" w:rsidRDefault="00B00AEA">
      <w:pPr>
        <w:pStyle w:val="a5"/>
        <w:numPr>
          <w:ilvl w:val="0"/>
          <w:numId w:val="5"/>
        </w:numPr>
        <w:tabs>
          <w:tab w:val="left" w:pos="653"/>
        </w:tabs>
        <w:spacing w:before="3" w:line="322" w:lineRule="exact"/>
        <w:ind w:left="653" w:hanging="303"/>
        <w:jc w:val="both"/>
        <w:rPr>
          <w:sz w:val="28"/>
        </w:rPr>
      </w:pPr>
      <w:r>
        <w:rPr>
          <w:sz w:val="28"/>
        </w:rPr>
        <w:t>деревья,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дома</w:t>
      </w:r>
    </w:p>
    <w:p w:rsidR="00AD2436" w:rsidRDefault="00B00AEA">
      <w:pPr>
        <w:pStyle w:val="a5"/>
        <w:numPr>
          <w:ilvl w:val="0"/>
          <w:numId w:val="5"/>
        </w:numPr>
        <w:tabs>
          <w:tab w:val="left" w:pos="653"/>
        </w:tabs>
        <w:ind w:left="653" w:hanging="303"/>
        <w:jc w:val="both"/>
        <w:rPr>
          <w:sz w:val="28"/>
        </w:rPr>
      </w:pPr>
      <w:r>
        <w:rPr>
          <w:sz w:val="28"/>
        </w:rPr>
        <w:lastRenderedPageBreak/>
        <w:t>Афины,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конфеты</w:t>
      </w:r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318" w:lineRule="exact"/>
        <w:jc w:val="both"/>
      </w:pPr>
      <w:r>
        <w:t>А</w:t>
      </w:r>
      <w:proofErr w:type="gramStart"/>
      <w:r>
        <w:t>6</w:t>
      </w:r>
      <w:proofErr w:type="gramEnd"/>
      <w:r>
        <w:t>.</w:t>
      </w:r>
      <w:r>
        <w:rPr>
          <w:spacing w:val="-1"/>
        </w:rPr>
        <w:t xml:space="preserve"> </w:t>
      </w:r>
      <w:r>
        <w:t>Укажите</w:t>
      </w:r>
      <w:r>
        <w:rPr>
          <w:spacing w:val="2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2"/>
        </w:rPr>
        <w:t xml:space="preserve"> </w:t>
      </w:r>
      <w:r>
        <w:t>слов, где</w:t>
      </w:r>
      <w:r>
        <w:rPr>
          <w:spacing w:val="1"/>
        </w:rPr>
        <w:t xml:space="preserve"> </w:t>
      </w:r>
      <w:r>
        <w:t>пишется</w:t>
      </w:r>
      <w:r>
        <w:rPr>
          <w:spacing w:val="-5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6"/>
        </w:numPr>
        <w:tabs>
          <w:tab w:val="left" w:pos="653"/>
        </w:tabs>
        <w:spacing w:line="318" w:lineRule="exact"/>
        <w:ind w:left="653" w:hanging="303"/>
        <w:jc w:val="both"/>
        <w:rPr>
          <w:sz w:val="28"/>
        </w:rPr>
      </w:pPr>
      <w:r>
        <w:rPr>
          <w:sz w:val="28"/>
        </w:rPr>
        <w:t>ж..</w:t>
      </w:r>
      <w:proofErr w:type="spellStart"/>
      <w:r>
        <w:rPr>
          <w:sz w:val="28"/>
        </w:rPr>
        <w:t>чок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gramStart"/>
      <w:r>
        <w:rPr>
          <w:spacing w:val="-2"/>
          <w:sz w:val="28"/>
        </w:rPr>
        <w:t>ж..</w:t>
      </w:r>
      <w:proofErr w:type="spellStart"/>
      <w:r>
        <w:rPr>
          <w:spacing w:val="-2"/>
          <w:sz w:val="28"/>
        </w:rPr>
        <w:t>ри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6"/>
        </w:numPr>
        <w:tabs>
          <w:tab w:val="left" w:pos="653"/>
        </w:tabs>
        <w:spacing w:line="322" w:lineRule="exact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помо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ник,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хи..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a5"/>
        <w:numPr>
          <w:ilvl w:val="0"/>
          <w:numId w:val="6"/>
        </w:numPr>
        <w:tabs>
          <w:tab w:val="left" w:pos="653"/>
        </w:tabs>
        <w:spacing w:line="322" w:lineRule="exact"/>
        <w:ind w:left="653" w:hanging="303"/>
        <w:jc w:val="both"/>
        <w:rPr>
          <w:sz w:val="28"/>
        </w:rPr>
      </w:pPr>
      <w:r>
        <w:rPr>
          <w:sz w:val="28"/>
        </w:rPr>
        <w:t>ч</w:t>
      </w:r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совня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ш..</w:t>
      </w:r>
      <w:proofErr w:type="spellStart"/>
      <w:r>
        <w:rPr>
          <w:spacing w:val="-2"/>
          <w:sz w:val="28"/>
        </w:rPr>
        <w:t>лости</w:t>
      </w:r>
      <w:proofErr w:type="spellEnd"/>
    </w:p>
    <w:p w:rsidR="00AD2436" w:rsidRDefault="00B00AEA">
      <w:pPr>
        <w:pStyle w:val="a5"/>
        <w:numPr>
          <w:ilvl w:val="0"/>
          <w:numId w:val="6"/>
        </w:numPr>
        <w:tabs>
          <w:tab w:val="left" w:pos="653"/>
        </w:tabs>
        <w:ind w:left="653" w:hanging="303"/>
        <w:jc w:val="both"/>
        <w:rPr>
          <w:sz w:val="28"/>
        </w:rPr>
      </w:pPr>
      <w:proofErr w:type="gramStart"/>
      <w:r>
        <w:rPr>
          <w:sz w:val="28"/>
        </w:rPr>
        <w:t>ж</w:t>
      </w:r>
      <w:proofErr w:type="gramEnd"/>
      <w:r>
        <w:rPr>
          <w:sz w:val="28"/>
        </w:rPr>
        <w:t>..</w:t>
      </w:r>
      <w:proofErr w:type="spellStart"/>
      <w:r>
        <w:rPr>
          <w:sz w:val="28"/>
        </w:rPr>
        <w:t>рный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ц..</w:t>
      </w:r>
      <w:proofErr w:type="spellStart"/>
      <w:r>
        <w:rPr>
          <w:spacing w:val="-2"/>
          <w:sz w:val="28"/>
        </w:rPr>
        <w:t>рк</w:t>
      </w:r>
      <w:proofErr w:type="spellEnd"/>
    </w:p>
    <w:p w:rsidR="00AD2436" w:rsidRDefault="00B00AEA">
      <w:pPr>
        <w:pStyle w:val="a5"/>
        <w:numPr>
          <w:ilvl w:val="0"/>
          <w:numId w:val="6"/>
        </w:numPr>
        <w:tabs>
          <w:tab w:val="left" w:pos="653"/>
        </w:tabs>
        <w:spacing w:before="6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брош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ра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ч..</w:t>
      </w:r>
      <w:proofErr w:type="spellStart"/>
      <w:r>
        <w:rPr>
          <w:spacing w:val="-2"/>
          <w:sz w:val="28"/>
        </w:rPr>
        <w:t>жой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tabs>
          <w:tab w:val="left" w:pos="6853"/>
        </w:tabs>
        <w:spacing w:line="242" w:lineRule="auto"/>
        <w:ind w:right="60"/>
        <w:jc w:val="both"/>
      </w:pPr>
      <w:r>
        <w:t>А</w:t>
      </w:r>
      <w:proofErr w:type="gramStart"/>
      <w:r>
        <w:t>7</w:t>
      </w:r>
      <w:proofErr w:type="gramEnd"/>
      <w:r>
        <w:t>. В како</w:t>
      </w:r>
      <w:proofErr w:type="gramStart"/>
      <w:r>
        <w:t>м(</w:t>
      </w:r>
      <w:proofErr w:type="gramEnd"/>
      <w:r>
        <w:t>их)</w:t>
      </w:r>
      <w:r>
        <w:rPr>
          <w:spacing w:val="40"/>
        </w:rPr>
        <w:t xml:space="preserve"> </w:t>
      </w:r>
      <w:r>
        <w:t>ряду(ах) буквы пропущены в</w:t>
      </w:r>
      <w:r>
        <w:t xml:space="preserve"> </w:t>
      </w:r>
      <w:r>
        <w:t xml:space="preserve">словах с </w:t>
      </w:r>
      <w:r>
        <w:t>непроверяемыми гласными в корне:</w:t>
      </w:r>
    </w:p>
    <w:p w:rsidR="00AD2436" w:rsidRDefault="00B00AEA">
      <w:pPr>
        <w:pStyle w:val="a5"/>
        <w:numPr>
          <w:ilvl w:val="0"/>
          <w:numId w:val="7"/>
        </w:numPr>
        <w:tabs>
          <w:tab w:val="left" w:pos="653"/>
        </w:tabs>
        <w:spacing w:line="307" w:lineRule="exact"/>
        <w:ind w:left="653" w:hanging="303"/>
        <w:jc w:val="both"/>
        <w:rPr>
          <w:sz w:val="28"/>
        </w:rPr>
      </w:pPr>
      <w:r>
        <w:rPr>
          <w:sz w:val="28"/>
        </w:rPr>
        <w:t>в</w:t>
      </w:r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новатый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зан</w:t>
      </w:r>
      <w:proofErr w:type="spellEnd"/>
      <w:r>
        <w:rPr>
          <w:spacing w:val="-2"/>
          <w:sz w:val="28"/>
        </w:rPr>
        <w:t>..во</w:t>
      </w:r>
    </w:p>
    <w:p w:rsidR="00AD2436" w:rsidRDefault="00B00AEA">
      <w:pPr>
        <w:pStyle w:val="a5"/>
        <w:numPr>
          <w:ilvl w:val="0"/>
          <w:numId w:val="7"/>
        </w:numPr>
        <w:tabs>
          <w:tab w:val="left" w:pos="653"/>
        </w:tabs>
        <w:spacing w:line="321" w:lineRule="exact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многог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лосый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кн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гиня</w:t>
      </w:r>
      <w:proofErr w:type="spellEnd"/>
    </w:p>
    <w:p w:rsidR="00AD2436" w:rsidRDefault="00B00AEA">
      <w:pPr>
        <w:pStyle w:val="a5"/>
        <w:numPr>
          <w:ilvl w:val="0"/>
          <w:numId w:val="7"/>
        </w:numPr>
        <w:tabs>
          <w:tab w:val="left" w:pos="653"/>
        </w:tabs>
        <w:spacing w:before="3" w:line="322" w:lineRule="exact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выбр_сить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огр</w:t>
      </w:r>
      <w:proofErr w:type="spellEnd"/>
      <w:proofErr w:type="gramStart"/>
      <w:r>
        <w:rPr>
          <w:spacing w:val="-2"/>
          <w:sz w:val="28"/>
        </w:rPr>
        <w:t>..</w:t>
      </w:r>
      <w:proofErr w:type="spellStart"/>
      <w:proofErr w:type="gramEnd"/>
      <w:r>
        <w:rPr>
          <w:spacing w:val="-2"/>
          <w:sz w:val="28"/>
        </w:rPr>
        <w:t>ненный</w:t>
      </w:r>
      <w:proofErr w:type="spellEnd"/>
    </w:p>
    <w:p w:rsidR="00AD2436" w:rsidRDefault="00B00AEA">
      <w:pPr>
        <w:pStyle w:val="a5"/>
        <w:numPr>
          <w:ilvl w:val="0"/>
          <w:numId w:val="7"/>
        </w:numPr>
        <w:tabs>
          <w:tab w:val="left" w:pos="653"/>
        </w:tabs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ди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та,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ш..</w:t>
      </w:r>
      <w:proofErr w:type="spellStart"/>
      <w:r>
        <w:rPr>
          <w:spacing w:val="-2"/>
          <w:sz w:val="28"/>
        </w:rPr>
        <w:t>девр</w:t>
      </w:r>
      <w:proofErr w:type="spellEnd"/>
    </w:p>
    <w:p w:rsidR="00AD2436" w:rsidRDefault="00B00AEA">
      <w:pPr>
        <w:pStyle w:val="a5"/>
        <w:numPr>
          <w:ilvl w:val="0"/>
          <w:numId w:val="7"/>
        </w:numPr>
        <w:tabs>
          <w:tab w:val="left" w:pos="653"/>
        </w:tabs>
        <w:spacing w:before="4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хл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потливый,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пов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дырь</w:t>
      </w:r>
      <w:proofErr w:type="spellEnd"/>
    </w:p>
    <w:p w:rsidR="00AD2436" w:rsidRDefault="00B00AEA">
      <w:pPr>
        <w:pStyle w:val="1"/>
        <w:spacing w:before="321" w:line="321" w:lineRule="exact"/>
        <w:jc w:val="both"/>
      </w:pPr>
      <w:r>
        <w:t>А8.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про</w:t>
      </w:r>
      <w:r>
        <w:t>пу</w:t>
      </w:r>
      <w:r>
        <w:t>щена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8"/>
        </w:numPr>
        <w:tabs>
          <w:tab w:val="left" w:pos="653"/>
        </w:tabs>
        <w:spacing w:line="320" w:lineRule="exact"/>
        <w:ind w:left="653" w:hanging="303"/>
        <w:jc w:val="both"/>
        <w:rPr>
          <w:sz w:val="28"/>
        </w:rPr>
      </w:pPr>
      <w:r>
        <w:rPr>
          <w:sz w:val="28"/>
        </w:rPr>
        <w:t>к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з,</w:t>
      </w:r>
      <w:r>
        <w:rPr>
          <w:spacing w:val="-3"/>
          <w:sz w:val="28"/>
        </w:rPr>
        <w:t xml:space="preserve"> </w:t>
      </w:r>
      <w:r>
        <w:rPr>
          <w:sz w:val="28"/>
        </w:rPr>
        <w:t>с)</w:t>
      </w:r>
      <w:proofErr w:type="spellStart"/>
      <w:r>
        <w:rPr>
          <w:sz w:val="28"/>
        </w:rPr>
        <w:t>ьба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ма</w:t>
      </w:r>
      <w:proofErr w:type="spellEnd"/>
      <w:r>
        <w:rPr>
          <w:sz w:val="28"/>
        </w:rPr>
        <w:t>(з,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с)ь</w:t>
      </w:r>
    </w:p>
    <w:p w:rsidR="00AD2436" w:rsidRDefault="00B00AEA">
      <w:pPr>
        <w:pStyle w:val="a5"/>
        <w:numPr>
          <w:ilvl w:val="0"/>
          <w:numId w:val="8"/>
        </w:numPr>
        <w:tabs>
          <w:tab w:val="left" w:pos="653"/>
        </w:tabs>
        <w:spacing w:line="322" w:lineRule="exact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ч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ж,</w:t>
      </w:r>
      <w:r>
        <w:rPr>
          <w:spacing w:val="-3"/>
          <w:sz w:val="28"/>
        </w:rPr>
        <w:t xml:space="preserve"> </w:t>
      </w:r>
      <w:r>
        <w:rPr>
          <w:sz w:val="28"/>
        </w:rPr>
        <w:t>ш)ка,</w:t>
      </w:r>
      <w:r>
        <w:rPr>
          <w:spacing w:val="-2"/>
          <w:sz w:val="28"/>
        </w:rPr>
        <w:t xml:space="preserve"> варе(</w:t>
      </w:r>
      <w:proofErr w:type="spellStart"/>
      <w:r>
        <w:rPr>
          <w:spacing w:val="-2"/>
          <w:sz w:val="28"/>
        </w:rPr>
        <w:t>ж,ш</w:t>
      </w:r>
      <w:proofErr w:type="spellEnd"/>
      <w:r>
        <w:rPr>
          <w:spacing w:val="-2"/>
          <w:sz w:val="28"/>
        </w:rPr>
        <w:t>)ка</w:t>
      </w:r>
    </w:p>
    <w:p w:rsidR="00AD2436" w:rsidRDefault="00B00AEA">
      <w:pPr>
        <w:pStyle w:val="a5"/>
        <w:numPr>
          <w:ilvl w:val="0"/>
          <w:numId w:val="8"/>
        </w:numPr>
        <w:tabs>
          <w:tab w:val="left" w:pos="653"/>
        </w:tabs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разр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з,</w:t>
      </w:r>
      <w:r>
        <w:rPr>
          <w:spacing w:val="-2"/>
          <w:sz w:val="28"/>
        </w:rPr>
        <w:t xml:space="preserve"> </w:t>
      </w:r>
      <w:r>
        <w:rPr>
          <w:sz w:val="28"/>
        </w:rPr>
        <w:t>с),</w:t>
      </w:r>
      <w:r>
        <w:rPr>
          <w:spacing w:val="-2"/>
          <w:sz w:val="28"/>
        </w:rPr>
        <w:t xml:space="preserve"> </w:t>
      </w:r>
      <w:r>
        <w:rPr>
          <w:sz w:val="28"/>
        </w:rPr>
        <w:t>ре(з,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с)кий</w:t>
      </w:r>
    </w:p>
    <w:p w:rsidR="00AD2436" w:rsidRDefault="00B00AEA">
      <w:pPr>
        <w:pStyle w:val="a5"/>
        <w:numPr>
          <w:ilvl w:val="0"/>
          <w:numId w:val="8"/>
        </w:numPr>
        <w:tabs>
          <w:tab w:val="left" w:pos="653"/>
        </w:tabs>
        <w:spacing w:before="4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загво</w:t>
      </w:r>
      <w:proofErr w:type="gramStart"/>
      <w:r>
        <w:rPr>
          <w:sz w:val="28"/>
        </w:rPr>
        <w:t>з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д,</w:t>
      </w:r>
      <w:r>
        <w:rPr>
          <w:spacing w:val="-7"/>
          <w:sz w:val="28"/>
        </w:rPr>
        <w:t xml:space="preserve"> </w:t>
      </w:r>
      <w:r>
        <w:rPr>
          <w:sz w:val="28"/>
        </w:rPr>
        <w:t>т)ка,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бу</w:t>
      </w:r>
      <w:proofErr w:type="spellEnd"/>
      <w:r>
        <w:rPr>
          <w:sz w:val="28"/>
        </w:rPr>
        <w:t>(д,</w:t>
      </w:r>
      <w:r>
        <w:rPr>
          <w:spacing w:val="-4"/>
          <w:sz w:val="28"/>
        </w:rPr>
        <w:t xml:space="preserve"> т)то</w:t>
      </w:r>
    </w:p>
    <w:p w:rsidR="00AD2436" w:rsidRDefault="00B00AEA">
      <w:pPr>
        <w:pStyle w:val="a5"/>
        <w:numPr>
          <w:ilvl w:val="0"/>
          <w:numId w:val="8"/>
        </w:numPr>
        <w:tabs>
          <w:tab w:val="left" w:pos="653"/>
        </w:tabs>
        <w:ind w:left="653" w:hanging="303"/>
        <w:jc w:val="both"/>
        <w:rPr>
          <w:sz w:val="28"/>
        </w:rPr>
      </w:pPr>
      <w:proofErr w:type="spellStart"/>
      <w:r>
        <w:rPr>
          <w:spacing w:val="-2"/>
          <w:sz w:val="28"/>
        </w:rPr>
        <w:t>разв</w:t>
      </w:r>
      <w:proofErr w:type="gramStart"/>
      <w:r>
        <w:rPr>
          <w:spacing w:val="-2"/>
          <w:sz w:val="28"/>
        </w:rPr>
        <w:t>я</w:t>
      </w:r>
      <w:proofErr w:type="spellEnd"/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з, с)ка,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про(з,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с)ба</w:t>
      </w:r>
    </w:p>
    <w:p w:rsidR="00AD2436" w:rsidRDefault="00B00AEA">
      <w:pPr>
        <w:pStyle w:val="1"/>
        <w:spacing w:before="321" w:line="321" w:lineRule="exact"/>
        <w:jc w:val="both"/>
      </w:pPr>
      <w:r>
        <w:t>А</w:t>
      </w:r>
      <w:proofErr w:type="gramStart"/>
      <w:r>
        <w:t>9</w:t>
      </w:r>
      <w:proofErr w:type="gramEnd"/>
      <w:r>
        <w:t>.</w:t>
      </w:r>
      <w:r>
        <w:rPr>
          <w:spacing w:val="-10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2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–Ь-</w:t>
      </w:r>
      <w:r>
        <w:rPr>
          <w:spacing w:val="-6"/>
        </w:rPr>
        <w:t xml:space="preserve"> </w:t>
      </w:r>
      <w:r>
        <w:t>пишется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обоих</w:t>
      </w:r>
      <w:r>
        <w:rPr>
          <w:spacing w:val="-5"/>
        </w:rPr>
        <w:t xml:space="preserve"> </w:t>
      </w:r>
      <w:r>
        <w:rPr>
          <w:spacing w:val="-2"/>
        </w:rPr>
        <w:t>случаях:</w:t>
      </w:r>
    </w:p>
    <w:p w:rsidR="00AD2436" w:rsidRDefault="00B00AEA">
      <w:pPr>
        <w:pStyle w:val="a5"/>
        <w:numPr>
          <w:ilvl w:val="0"/>
          <w:numId w:val="9"/>
        </w:numPr>
        <w:tabs>
          <w:tab w:val="left" w:pos="653"/>
        </w:tabs>
        <w:spacing w:line="320" w:lineRule="exact"/>
        <w:ind w:left="653" w:hanging="303"/>
        <w:jc w:val="both"/>
        <w:rPr>
          <w:sz w:val="28"/>
        </w:rPr>
      </w:pPr>
      <w:r>
        <w:rPr>
          <w:sz w:val="28"/>
        </w:rPr>
        <w:t>много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переписыват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ся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фальш</w:t>
      </w:r>
      <w:proofErr w:type="spellEnd"/>
      <w:r>
        <w:rPr>
          <w:spacing w:val="-2"/>
          <w:sz w:val="28"/>
        </w:rPr>
        <w:t>..</w:t>
      </w:r>
    </w:p>
    <w:p w:rsidR="00AD2436" w:rsidRDefault="00B00AEA">
      <w:pPr>
        <w:pStyle w:val="a5"/>
        <w:numPr>
          <w:ilvl w:val="0"/>
          <w:numId w:val="9"/>
        </w:numPr>
        <w:tabs>
          <w:tab w:val="left" w:pos="653"/>
        </w:tabs>
        <w:spacing w:line="322" w:lineRule="exact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брош</w:t>
      </w:r>
      <w:proofErr w:type="spellEnd"/>
      <w:r>
        <w:rPr>
          <w:sz w:val="28"/>
        </w:rPr>
        <w:t>..,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</w:t>
      </w:r>
      <w:r>
        <w:rPr>
          <w:spacing w:val="-6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повернут_ся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9"/>
        </w:numPr>
        <w:tabs>
          <w:tab w:val="left" w:pos="653"/>
        </w:tabs>
        <w:ind w:left="653" w:hanging="303"/>
        <w:jc w:val="both"/>
        <w:rPr>
          <w:sz w:val="28"/>
        </w:rPr>
      </w:pPr>
      <w:r>
        <w:rPr>
          <w:sz w:val="28"/>
        </w:rPr>
        <w:t>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дач</w:t>
      </w:r>
      <w:proofErr w:type="gramStart"/>
      <w:r>
        <w:rPr>
          <w:sz w:val="28"/>
        </w:rPr>
        <w:t>..,</w:t>
      </w:r>
      <w:r>
        <w:rPr>
          <w:spacing w:val="-6"/>
          <w:sz w:val="28"/>
        </w:rPr>
        <w:t xml:space="preserve"> </w:t>
      </w:r>
      <w:proofErr w:type="spellStart"/>
      <w:proofErr w:type="gramEnd"/>
      <w:r>
        <w:rPr>
          <w:spacing w:val="-2"/>
          <w:sz w:val="28"/>
        </w:rPr>
        <w:t>пострич</w:t>
      </w:r>
      <w:proofErr w:type="spellEnd"/>
      <w:r>
        <w:rPr>
          <w:spacing w:val="-2"/>
          <w:sz w:val="28"/>
        </w:rPr>
        <w:t>..</w:t>
      </w:r>
    </w:p>
    <w:p w:rsidR="00AD2436" w:rsidRDefault="00B00AEA">
      <w:pPr>
        <w:pStyle w:val="a5"/>
        <w:numPr>
          <w:ilvl w:val="0"/>
          <w:numId w:val="9"/>
        </w:numPr>
        <w:tabs>
          <w:tab w:val="left" w:pos="653"/>
        </w:tabs>
        <w:spacing w:before="2"/>
        <w:ind w:left="653" w:hanging="303"/>
        <w:jc w:val="both"/>
        <w:rPr>
          <w:sz w:val="28"/>
        </w:rPr>
      </w:pPr>
      <w:proofErr w:type="spellStart"/>
      <w:r>
        <w:rPr>
          <w:sz w:val="28"/>
        </w:rPr>
        <w:t>ноч</w:t>
      </w:r>
      <w:proofErr w:type="spellEnd"/>
      <w:r>
        <w:rPr>
          <w:sz w:val="28"/>
        </w:rPr>
        <w:t>..,</w:t>
      </w:r>
      <w:r>
        <w:rPr>
          <w:spacing w:val="-9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разводит..</w:t>
      </w:r>
      <w:proofErr w:type="spellStart"/>
      <w:r>
        <w:rPr>
          <w:spacing w:val="-2"/>
          <w:sz w:val="28"/>
        </w:rPr>
        <w:t>ся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9"/>
        </w:numPr>
        <w:tabs>
          <w:tab w:val="left" w:pos="653"/>
        </w:tabs>
        <w:spacing w:before="5"/>
        <w:ind w:left="653" w:hanging="303"/>
        <w:jc w:val="both"/>
        <w:rPr>
          <w:sz w:val="28"/>
        </w:rPr>
      </w:pPr>
      <w:proofErr w:type="spellStart"/>
      <w:proofErr w:type="gramStart"/>
      <w:r>
        <w:rPr>
          <w:sz w:val="28"/>
        </w:rPr>
        <w:t>щеч</w:t>
      </w:r>
      <w:proofErr w:type="spellEnd"/>
      <w:r>
        <w:rPr>
          <w:sz w:val="28"/>
        </w:rPr>
        <w:t>..ка</w:t>
      </w:r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доч</w:t>
      </w:r>
      <w:proofErr w:type="spellEnd"/>
      <w:r>
        <w:rPr>
          <w:spacing w:val="-2"/>
          <w:sz w:val="28"/>
        </w:rPr>
        <w:t>..</w:t>
      </w:r>
    </w:p>
    <w:p w:rsidR="00AD2436" w:rsidRDefault="00B00AEA">
      <w:pPr>
        <w:pStyle w:val="1"/>
        <w:spacing w:before="319" w:line="321" w:lineRule="exact"/>
        <w:jc w:val="both"/>
      </w:pPr>
      <w:r>
        <w:t>А10.</w:t>
      </w:r>
      <w:r>
        <w:rPr>
          <w:spacing w:val="-6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пропущена</w:t>
      </w:r>
      <w:r>
        <w:rPr>
          <w:spacing w:val="-9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10"/>
        </w:numPr>
        <w:tabs>
          <w:tab w:val="left" w:pos="653"/>
        </w:tabs>
        <w:spacing w:line="321" w:lineRule="exact"/>
        <w:ind w:left="653" w:hanging="303"/>
        <w:jc w:val="both"/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6"/>
          <w:sz w:val="28"/>
        </w:rPr>
        <w:t xml:space="preserve"> </w:t>
      </w:r>
      <w:r>
        <w:rPr>
          <w:sz w:val="28"/>
        </w:rPr>
        <w:t>т)писать,</w:t>
      </w:r>
      <w:r>
        <w:rPr>
          <w:spacing w:val="-5"/>
          <w:sz w:val="28"/>
        </w:rPr>
        <w:t xml:space="preserve"> </w:t>
      </w:r>
      <w:r>
        <w:rPr>
          <w:sz w:val="28"/>
        </w:rPr>
        <w:t>о(д,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т)бить</w:t>
      </w:r>
    </w:p>
    <w:p w:rsidR="00AD2436" w:rsidRDefault="00B00AEA">
      <w:pPr>
        <w:pStyle w:val="a5"/>
        <w:numPr>
          <w:ilvl w:val="0"/>
          <w:numId w:val="10"/>
        </w:numPr>
        <w:tabs>
          <w:tab w:val="left" w:pos="653"/>
        </w:tabs>
        <w:spacing w:before="5" w:line="319" w:lineRule="exact"/>
        <w:ind w:left="653" w:hanging="303"/>
        <w:jc w:val="both"/>
        <w:rPr>
          <w:sz w:val="28"/>
        </w:rPr>
      </w:pPr>
      <w:r>
        <w:rPr>
          <w:sz w:val="28"/>
        </w:rPr>
        <w:t>(в,</w:t>
      </w:r>
      <w:r>
        <w:rPr>
          <w:spacing w:val="-4"/>
          <w:sz w:val="28"/>
        </w:rPr>
        <w:t xml:space="preserve"> </w:t>
      </w:r>
      <w:r>
        <w:rPr>
          <w:sz w:val="28"/>
        </w:rPr>
        <w:t>ф</w:t>
      </w:r>
      <w:proofErr w:type="gramStart"/>
      <w:r>
        <w:rPr>
          <w:sz w:val="28"/>
        </w:rPr>
        <w:t>)п</w:t>
      </w:r>
      <w:proofErr w:type="gramEnd"/>
      <w:r>
        <w:rPr>
          <w:sz w:val="28"/>
        </w:rPr>
        <w:t>исать,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зо</w:t>
      </w:r>
      <w:proofErr w:type="spellEnd"/>
      <w:r>
        <w:rPr>
          <w:sz w:val="28"/>
        </w:rPr>
        <w:t>(в,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ф)</w:t>
      </w:r>
    </w:p>
    <w:p w:rsidR="00AD2436" w:rsidRDefault="00B00AEA">
      <w:pPr>
        <w:pStyle w:val="a5"/>
        <w:numPr>
          <w:ilvl w:val="0"/>
          <w:numId w:val="10"/>
        </w:numPr>
        <w:tabs>
          <w:tab w:val="left" w:pos="653"/>
        </w:tabs>
        <w:spacing w:line="319" w:lineRule="exact"/>
        <w:ind w:left="653" w:hanging="303"/>
        <w:jc w:val="both"/>
        <w:rPr>
          <w:sz w:val="28"/>
        </w:rPr>
      </w:pPr>
      <w:r>
        <w:rPr>
          <w:sz w:val="28"/>
        </w:rPr>
        <w:t>(з,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)</w:t>
      </w:r>
      <w:proofErr w:type="spellStart"/>
      <w:r>
        <w:rPr>
          <w:sz w:val="28"/>
        </w:rPr>
        <w:t>в</w:t>
      </w:r>
      <w:proofErr w:type="gramEnd"/>
      <w:r>
        <w:rPr>
          <w:sz w:val="28"/>
        </w:rPr>
        <w:t>аный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ужин,</w:t>
      </w:r>
      <w:r>
        <w:rPr>
          <w:spacing w:val="-6"/>
          <w:sz w:val="28"/>
        </w:rPr>
        <w:t xml:space="preserve"> </w:t>
      </w:r>
      <w:r>
        <w:rPr>
          <w:sz w:val="28"/>
        </w:rPr>
        <w:t>(з,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с)делать</w:t>
      </w:r>
    </w:p>
    <w:p w:rsidR="00AD2436" w:rsidRDefault="00B00AEA">
      <w:pPr>
        <w:pStyle w:val="a5"/>
        <w:numPr>
          <w:ilvl w:val="0"/>
          <w:numId w:val="10"/>
        </w:numPr>
        <w:tabs>
          <w:tab w:val="left" w:pos="656"/>
        </w:tabs>
        <w:spacing w:before="6"/>
        <w:ind w:left="656" w:hanging="306"/>
        <w:jc w:val="both"/>
        <w:rPr>
          <w:sz w:val="28"/>
        </w:rPr>
      </w:pP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4"/>
          <w:sz w:val="28"/>
        </w:rPr>
        <w:t xml:space="preserve"> </w:t>
      </w:r>
      <w:r>
        <w:rPr>
          <w:sz w:val="28"/>
        </w:rPr>
        <w:t>т)дача,</w:t>
      </w:r>
      <w:r>
        <w:rPr>
          <w:spacing w:val="-3"/>
          <w:sz w:val="28"/>
        </w:rPr>
        <w:t xml:space="preserve"> </w:t>
      </w:r>
      <w:r>
        <w:rPr>
          <w:sz w:val="28"/>
        </w:rPr>
        <w:t>по(д,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т)</w:t>
      </w:r>
      <w:proofErr w:type="spellStart"/>
      <w:r>
        <w:rPr>
          <w:spacing w:val="-2"/>
          <w:sz w:val="28"/>
        </w:rPr>
        <w:t>януть</w:t>
      </w:r>
      <w:proofErr w:type="spellEnd"/>
    </w:p>
    <w:p w:rsidR="00AD2436" w:rsidRDefault="00B00AEA">
      <w:pPr>
        <w:pStyle w:val="a5"/>
        <w:numPr>
          <w:ilvl w:val="0"/>
          <w:numId w:val="10"/>
        </w:numPr>
        <w:tabs>
          <w:tab w:val="left" w:pos="656"/>
        </w:tabs>
        <w:spacing w:before="2"/>
        <w:ind w:left="656" w:hanging="306"/>
        <w:jc w:val="both"/>
        <w:rPr>
          <w:sz w:val="28"/>
        </w:rPr>
      </w:pPr>
      <w:proofErr w:type="gramStart"/>
      <w:r>
        <w:rPr>
          <w:sz w:val="28"/>
        </w:rPr>
        <w:t>п(</w:t>
      </w:r>
      <w:proofErr w:type="gramEnd"/>
      <w:r>
        <w:rPr>
          <w:sz w:val="28"/>
        </w:rPr>
        <w:t>а,</w:t>
      </w:r>
      <w:r>
        <w:rPr>
          <w:spacing w:val="-6"/>
          <w:sz w:val="28"/>
        </w:rPr>
        <w:t xml:space="preserve"> </w:t>
      </w:r>
      <w:r>
        <w:rPr>
          <w:sz w:val="28"/>
        </w:rPr>
        <w:t>о)дорожник,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под(</w:t>
      </w:r>
      <w:proofErr w:type="spellStart"/>
      <w:r>
        <w:rPr>
          <w:spacing w:val="-2"/>
          <w:sz w:val="28"/>
        </w:rPr>
        <w:t>а,о</w:t>
      </w:r>
      <w:proofErr w:type="spellEnd"/>
      <w:r>
        <w:rPr>
          <w:spacing w:val="-2"/>
          <w:sz w:val="28"/>
        </w:rPr>
        <w:t>)</w:t>
      </w:r>
      <w:proofErr w:type="spellStart"/>
      <w:r>
        <w:rPr>
          <w:spacing w:val="-2"/>
          <w:sz w:val="28"/>
        </w:rPr>
        <w:t>йти</w:t>
      </w:r>
      <w:proofErr w:type="spellEnd"/>
    </w:p>
    <w:p w:rsidR="00AD2436" w:rsidRDefault="00B00AEA">
      <w:pPr>
        <w:pStyle w:val="1"/>
        <w:spacing w:before="317" w:line="321" w:lineRule="exact"/>
        <w:jc w:val="both"/>
      </w:pPr>
      <w:r>
        <w:t>А11.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пропущена</w:t>
      </w:r>
      <w:r>
        <w:rPr>
          <w:spacing w:val="-5"/>
        </w:rPr>
        <w:t xml:space="preserve"> </w:t>
      </w:r>
      <w:r>
        <w:rPr>
          <w:spacing w:val="-2"/>
        </w:rPr>
        <w:t>буква:</w:t>
      </w:r>
    </w:p>
    <w:p w:rsidR="00AD2436" w:rsidRDefault="00B00AEA">
      <w:pPr>
        <w:pStyle w:val="a5"/>
        <w:numPr>
          <w:ilvl w:val="0"/>
          <w:numId w:val="11"/>
        </w:numPr>
        <w:tabs>
          <w:tab w:val="left" w:pos="653"/>
        </w:tabs>
        <w:spacing w:line="320" w:lineRule="exact"/>
        <w:ind w:left="743" w:hanging="303"/>
        <w:jc w:val="both"/>
        <w:rPr>
          <w:sz w:val="28"/>
        </w:rPr>
      </w:pPr>
      <w:proofErr w:type="gramStart"/>
      <w:r>
        <w:rPr>
          <w:sz w:val="28"/>
        </w:rPr>
        <w:t>искус..</w:t>
      </w:r>
      <w:proofErr w:type="spellStart"/>
      <w:r>
        <w:rPr>
          <w:sz w:val="28"/>
        </w:rPr>
        <w:t>ный</w:t>
      </w:r>
      <w:proofErr w:type="spellEnd"/>
      <w:proofErr w:type="gram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хрус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нуть</w:t>
      </w:r>
      <w:proofErr w:type="spellEnd"/>
    </w:p>
    <w:p w:rsidR="00AD2436" w:rsidRDefault="00B00AEA">
      <w:pPr>
        <w:pStyle w:val="a5"/>
        <w:numPr>
          <w:ilvl w:val="0"/>
          <w:numId w:val="11"/>
        </w:numPr>
        <w:tabs>
          <w:tab w:val="left" w:pos="653"/>
        </w:tabs>
        <w:spacing w:line="322" w:lineRule="exact"/>
        <w:ind w:left="743" w:hanging="303"/>
        <w:jc w:val="both"/>
        <w:rPr>
          <w:sz w:val="28"/>
        </w:rPr>
      </w:pPr>
      <w:proofErr w:type="spellStart"/>
      <w:r>
        <w:rPr>
          <w:sz w:val="28"/>
        </w:rPr>
        <w:t>ненавис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ный</w:t>
      </w:r>
      <w:proofErr w:type="spellEnd"/>
      <w:r>
        <w:rPr>
          <w:sz w:val="28"/>
        </w:rPr>
        <w:t>,</w:t>
      </w:r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мес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ность</w:t>
      </w:r>
      <w:proofErr w:type="spellEnd"/>
    </w:p>
    <w:p w:rsidR="00AD2436" w:rsidRDefault="00B00AEA">
      <w:pPr>
        <w:pStyle w:val="a5"/>
        <w:numPr>
          <w:ilvl w:val="0"/>
          <w:numId w:val="11"/>
        </w:numPr>
        <w:tabs>
          <w:tab w:val="left" w:pos="653"/>
        </w:tabs>
        <w:spacing w:before="4"/>
        <w:ind w:left="743" w:hanging="303"/>
        <w:jc w:val="both"/>
        <w:rPr>
          <w:sz w:val="28"/>
        </w:rPr>
      </w:pPr>
      <w:proofErr w:type="spellStart"/>
      <w:r>
        <w:rPr>
          <w:sz w:val="28"/>
        </w:rPr>
        <w:t>поверхнос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ный</w:t>
      </w:r>
      <w:proofErr w:type="spellEnd"/>
      <w:r>
        <w:rPr>
          <w:sz w:val="28"/>
        </w:rPr>
        <w:t>,</w:t>
      </w:r>
      <w:r>
        <w:rPr>
          <w:spacing w:val="-15"/>
          <w:sz w:val="28"/>
        </w:rPr>
        <w:t xml:space="preserve"> </w:t>
      </w:r>
      <w:proofErr w:type="spellStart"/>
      <w:r>
        <w:rPr>
          <w:spacing w:val="-2"/>
          <w:sz w:val="28"/>
        </w:rPr>
        <w:t>облас</w:t>
      </w:r>
      <w:proofErr w:type="spellEnd"/>
      <w:r>
        <w:rPr>
          <w:spacing w:val="-2"/>
          <w:sz w:val="28"/>
        </w:rPr>
        <w:t>..ной</w:t>
      </w:r>
    </w:p>
    <w:p w:rsidR="00AD2436" w:rsidRDefault="00B00AEA">
      <w:pPr>
        <w:pStyle w:val="a5"/>
        <w:numPr>
          <w:ilvl w:val="0"/>
          <w:numId w:val="11"/>
        </w:numPr>
        <w:tabs>
          <w:tab w:val="left" w:pos="653"/>
        </w:tabs>
        <w:spacing w:before="65"/>
        <w:ind w:left="743" w:hanging="303"/>
        <w:jc w:val="both"/>
        <w:rPr>
          <w:sz w:val="28"/>
        </w:rPr>
      </w:pPr>
      <w:proofErr w:type="spellStart"/>
      <w:r>
        <w:rPr>
          <w:sz w:val="28"/>
        </w:rPr>
        <w:t>здра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ствуй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корыс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a5"/>
        <w:numPr>
          <w:ilvl w:val="0"/>
          <w:numId w:val="11"/>
        </w:numPr>
        <w:tabs>
          <w:tab w:val="left" w:pos="653"/>
        </w:tabs>
        <w:spacing w:before="3"/>
        <w:ind w:left="743" w:hanging="303"/>
        <w:jc w:val="both"/>
        <w:rPr>
          <w:sz w:val="28"/>
        </w:rPr>
      </w:pPr>
      <w:proofErr w:type="spellStart"/>
      <w:r>
        <w:rPr>
          <w:sz w:val="28"/>
        </w:rPr>
        <w:t>наез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ник,</w:t>
      </w:r>
      <w:r>
        <w:rPr>
          <w:spacing w:val="-9"/>
          <w:sz w:val="28"/>
        </w:rPr>
        <w:t xml:space="preserve"> </w:t>
      </w:r>
      <w:proofErr w:type="spellStart"/>
      <w:r>
        <w:rPr>
          <w:spacing w:val="-2"/>
          <w:sz w:val="28"/>
        </w:rPr>
        <w:t>звез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1"/>
        <w:spacing w:before="319" w:line="321" w:lineRule="exact"/>
        <w:jc w:val="both"/>
      </w:pPr>
      <w:r>
        <w:t>А12.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7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пишется</w:t>
      </w:r>
      <w:r>
        <w:rPr>
          <w:spacing w:val="-7"/>
        </w:rPr>
        <w:t xml:space="preserve"> </w:t>
      </w:r>
      <w:r>
        <w:rPr>
          <w:spacing w:val="-2"/>
        </w:rPr>
        <w:t>слитно:</w:t>
      </w:r>
    </w:p>
    <w:p w:rsidR="00AD2436" w:rsidRDefault="00B00AEA">
      <w:pPr>
        <w:pStyle w:val="a5"/>
        <w:numPr>
          <w:ilvl w:val="0"/>
          <w:numId w:val="12"/>
        </w:numPr>
        <w:tabs>
          <w:tab w:val="left" w:pos="653"/>
        </w:tabs>
        <w:spacing w:line="320" w:lineRule="exact"/>
        <w:ind w:left="653" w:hanging="303"/>
        <w:jc w:val="both"/>
        <w:rPr>
          <w:sz w:val="28"/>
        </w:rPr>
      </w:pPr>
      <w:r>
        <w:rPr>
          <w:sz w:val="28"/>
        </w:rPr>
        <w:lastRenderedPageBreak/>
        <w:t>мне</w:t>
      </w:r>
      <w:r>
        <w:rPr>
          <w:spacing w:val="-2"/>
          <w:sz w:val="28"/>
        </w:rPr>
        <w:t xml:space="preserve"> (НЕ</w:t>
      </w:r>
      <w:proofErr w:type="gramStart"/>
      <w:r>
        <w:rPr>
          <w:spacing w:val="-2"/>
          <w:sz w:val="28"/>
        </w:rPr>
        <w:t>)з</w:t>
      </w:r>
      <w:proofErr w:type="gramEnd"/>
      <w:r>
        <w:rPr>
          <w:spacing w:val="-2"/>
          <w:sz w:val="28"/>
        </w:rPr>
        <w:t>доровиться</w:t>
      </w:r>
    </w:p>
    <w:p w:rsidR="00AD2436" w:rsidRDefault="00B00AEA">
      <w:pPr>
        <w:pStyle w:val="a5"/>
        <w:numPr>
          <w:ilvl w:val="0"/>
          <w:numId w:val="12"/>
        </w:numPr>
        <w:tabs>
          <w:tab w:val="left" w:pos="653"/>
        </w:tabs>
        <w:ind w:left="653" w:hanging="303"/>
        <w:jc w:val="both"/>
        <w:rPr>
          <w:sz w:val="28"/>
        </w:rPr>
      </w:pPr>
      <w:r>
        <w:rPr>
          <w:sz w:val="28"/>
        </w:rPr>
        <w:t>(НЕ</w:t>
      </w:r>
      <w:proofErr w:type="gramStart"/>
      <w:r>
        <w:rPr>
          <w:sz w:val="28"/>
        </w:rPr>
        <w:t>)р</w:t>
      </w:r>
      <w:proofErr w:type="gramEnd"/>
      <w:r>
        <w:rPr>
          <w:sz w:val="28"/>
        </w:rPr>
        <w:t>азбудила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вовремя</w:t>
      </w:r>
    </w:p>
    <w:p w:rsidR="00AD2436" w:rsidRDefault="00B00AEA">
      <w:pPr>
        <w:pStyle w:val="a5"/>
        <w:numPr>
          <w:ilvl w:val="0"/>
          <w:numId w:val="12"/>
        </w:numPr>
        <w:tabs>
          <w:tab w:val="left" w:pos="653"/>
        </w:tabs>
        <w:spacing w:before="6" w:line="319" w:lineRule="exact"/>
        <w:ind w:left="653" w:hanging="303"/>
        <w:jc w:val="both"/>
        <w:rPr>
          <w:sz w:val="28"/>
        </w:rPr>
      </w:pPr>
      <w:r>
        <w:rPr>
          <w:sz w:val="28"/>
        </w:rPr>
        <w:t>(НЕ</w:t>
      </w:r>
      <w:proofErr w:type="gramStart"/>
      <w:r>
        <w:rPr>
          <w:sz w:val="28"/>
        </w:rPr>
        <w:t>)о</w:t>
      </w:r>
      <w:proofErr w:type="gramEnd"/>
      <w:r>
        <w:rPr>
          <w:sz w:val="28"/>
        </w:rPr>
        <w:t>бдумать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решение</w:t>
      </w:r>
    </w:p>
    <w:p w:rsidR="00AD2436" w:rsidRDefault="00B00AEA">
      <w:pPr>
        <w:pStyle w:val="a5"/>
        <w:numPr>
          <w:ilvl w:val="0"/>
          <w:numId w:val="12"/>
        </w:numPr>
        <w:tabs>
          <w:tab w:val="left" w:pos="653"/>
        </w:tabs>
        <w:spacing w:line="319" w:lineRule="exact"/>
        <w:ind w:left="653" w:hanging="303"/>
        <w:jc w:val="both"/>
        <w:rPr>
          <w:sz w:val="28"/>
        </w:rPr>
      </w:pPr>
      <w:r>
        <w:rPr>
          <w:spacing w:val="-2"/>
          <w:sz w:val="28"/>
        </w:rPr>
        <w:t>(Не</w:t>
      </w:r>
      <w:proofErr w:type="gramStart"/>
      <w:r>
        <w:rPr>
          <w:spacing w:val="-2"/>
          <w:sz w:val="28"/>
        </w:rPr>
        <w:t>)с</w:t>
      </w:r>
      <w:proofErr w:type="gramEnd"/>
      <w:r>
        <w:rPr>
          <w:spacing w:val="-2"/>
          <w:sz w:val="28"/>
        </w:rPr>
        <w:t>делается</w:t>
      </w:r>
    </w:p>
    <w:p w:rsidR="00AD2436" w:rsidRDefault="00B00AEA">
      <w:pPr>
        <w:pStyle w:val="a5"/>
        <w:numPr>
          <w:ilvl w:val="0"/>
          <w:numId w:val="12"/>
        </w:numPr>
        <w:tabs>
          <w:tab w:val="left" w:pos="653"/>
        </w:tabs>
        <w:spacing w:before="5"/>
        <w:ind w:left="653" w:hanging="303"/>
        <w:jc w:val="both"/>
        <w:rPr>
          <w:sz w:val="28"/>
        </w:rPr>
      </w:pPr>
      <w:r>
        <w:rPr>
          <w:spacing w:val="-2"/>
          <w:sz w:val="28"/>
        </w:rPr>
        <w:t>(НЕ</w:t>
      </w:r>
      <w:proofErr w:type="gramStart"/>
      <w:r>
        <w:rPr>
          <w:spacing w:val="-2"/>
          <w:sz w:val="28"/>
        </w:rPr>
        <w:t>)</w:t>
      </w:r>
      <w:proofErr w:type="spellStart"/>
      <w:r>
        <w:rPr>
          <w:spacing w:val="-2"/>
          <w:sz w:val="28"/>
        </w:rPr>
        <w:t>д</w:t>
      </w:r>
      <w:proofErr w:type="gramEnd"/>
      <w:r>
        <w:rPr>
          <w:spacing w:val="-2"/>
          <w:sz w:val="28"/>
        </w:rPr>
        <w:t>оумевать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242" w:lineRule="auto"/>
        <w:jc w:val="both"/>
      </w:pPr>
      <w:r>
        <w:t>А13.</w:t>
      </w:r>
      <w:r>
        <w:rPr>
          <w:spacing w:val="-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номера предложений,</w:t>
      </w:r>
      <w:r>
        <w:rPr>
          <w:spacing w:val="-2"/>
        </w:rPr>
        <w:t xml:space="preserve"> </w:t>
      </w:r>
      <w:r>
        <w:t>в которых есть</w:t>
      </w:r>
      <w:r>
        <w:rPr>
          <w:spacing w:val="40"/>
        </w:rPr>
        <w:t xml:space="preserve"> </w:t>
      </w:r>
      <w:r>
        <w:t>однородные</w:t>
      </w:r>
      <w:r>
        <w:rPr>
          <w:spacing w:val="-1"/>
        </w:rPr>
        <w:t xml:space="preserve"> </w:t>
      </w:r>
      <w:r>
        <w:t>члены? (Знаки препинания не расставлены)</w:t>
      </w:r>
    </w:p>
    <w:p w:rsidR="00AD2436" w:rsidRDefault="00B00AEA">
      <w:pPr>
        <w:pStyle w:val="a5"/>
        <w:numPr>
          <w:ilvl w:val="0"/>
          <w:numId w:val="13"/>
        </w:numPr>
        <w:tabs>
          <w:tab w:val="left" w:pos="653"/>
        </w:tabs>
        <w:spacing w:line="308" w:lineRule="exact"/>
        <w:ind w:left="653" w:hanging="303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путешественники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перетащили</w:t>
      </w:r>
      <w:r>
        <w:rPr>
          <w:spacing w:val="-5"/>
          <w:sz w:val="28"/>
        </w:rPr>
        <w:t xml:space="preserve"> </w:t>
      </w:r>
      <w:r>
        <w:rPr>
          <w:sz w:val="28"/>
        </w:rPr>
        <w:t>багаж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ущелье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планы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изменились</w:t>
      </w:r>
      <w:proofErr w:type="gramEnd"/>
    </w:p>
    <w:p w:rsidR="00AD2436" w:rsidRDefault="00B00AEA">
      <w:pPr>
        <w:pStyle w:val="a5"/>
        <w:numPr>
          <w:ilvl w:val="0"/>
          <w:numId w:val="13"/>
        </w:numPr>
        <w:tabs>
          <w:tab w:val="left" w:pos="653"/>
        </w:tabs>
        <w:spacing w:before="4" w:line="321" w:lineRule="exact"/>
        <w:ind w:left="653" w:hanging="303"/>
        <w:jc w:val="both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благодарю</w:t>
      </w:r>
      <w:r>
        <w:rPr>
          <w:spacing w:val="-3"/>
          <w:sz w:val="28"/>
        </w:rPr>
        <w:t xml:space="preserve"> </w:t>
      </w:r>
      <w:r>
        <w:rPr>
          <w:sz w:val="28"/>
        </w:rPr>
        <w:t>вас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дружбу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мне</w:t>
      </w:r>
      <w:r>
        <w:rPr>
          <w:spacing w:val="-2"/>
          <w:sz w:val="28"/>
        </w:rPr>
        <w:t xml:space="preserve"> подарили.</w:t>
      </w:r>
    </w:p>
    <w:p w:rsidR="00AD2436" w:rsidRDefault="00B00AEA">
      <w:pPr>
        <w:pStyle w:val="a5"/>
        <w:numPr>
          <w:ilvl w:val="0"/>
          <w:numId w:val="13"/>
        </w:numPr>
        <w:tabs>
          <w:tab w:val="left" w:pos="653"/>
        </w:tabs>
        <w:spacing w:line="320" w:lineRule="exact"/>
        <w:ind w:left="653" w:hanging="303"/>
        <w:jc w:val="both"/>
        <w:rPr>
          <w:sz w:val="28"/>
        </w:rPr>
      </w:pP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отворотился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замечал.</w:t>
      </w:r>
    </w:p>
    <w:p w:rsidR="00AD2436" w:rsidRDefault="00B00AEA">
      <w:pPr>
        <w:pStyle w:val="a5"/>
        <w:numPr>
          <w:ilvl w:val="0"/>
          <w:numId w:val="13"/>
        </w:numPr>
        <w:tabs>
          <w:tab w:val="left" w:pos="653"/>
          <w:tab w:val="left" w:pos="655"/>
        </w:tabs>
        <w:ind w:right="1003"/>
        <w:jc w:val="both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воскресли</w:t>
      </w:r>
      <w:r>
        <w:rPr>
          <w:spacing w:val="-2"/>
          <w:sz w:val="28"/>
        </w:rPr>
        <w:t xml:space="preserve"> </w:t>
      </w:r>
      <w:r>
        <w:rPr>
          <w:sz w:val="28"/>
        </w:rPr>
        <w:t>вновь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божество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вдохновенье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слезы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любовь.</w:t>
      </w:r>
    </w:p>
    <w:p w:rsidR="00AD2436" w:rsidRDefault="00B00AEA">
      <w:pPr>
        <w:pStyle w:val="a5"/>
        <w:numPr>
          <w:ilvl w:val="0"/>
          <w:numId w:val="13"/>
        </w:numPr>
        <w:tabs>
          <w:tab w:val="left" w:pos="653"/>
        </w:tabs>
        <w:spacing w:before="4"/>
        <w:ind w:left="653" w:hanging="303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стремятся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разгадать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природу.</w:t>
      </w:r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tabs>
          <w:tab w:val="left" w:pos="7151"/>
        </w:tabs>
        <w:ind w:right="399"/>
        <w:jc w:val="both"/>
      </w:pPr>
      <w:r>
        <w:t>А14.</w:t>
      </w:r>
      <w:r>
        <w:rPr>
          <w:spacing w:val="40"/>
        </w:rPr>
        <w:t xml:space="preserve"> </w:t>
      </w:r>
      <w:r>
        <w:t>Укажите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t xml:space="preserve"> </w:t>
      </w:r>
      <w:r>
        <w:t>нужно</w:t>
      </w:r>
      <w:r>
        <w:rPr>
          <w:spacing w:val="-10"/>
        </w:rPr>
        <w:t xml:space="preserve"> </w:t>
      </w:r>
      <w:r>
        <w:t>поставить</w:t>
      </w:r>
      <w:r>
        <w:rPr>
          <w:spacing w:val="-11"/>
        </w:rPr>
        <w:t xml:space="preserve"> </w:t>
      </w:r>
      <w:r>
        <w:t xml:space="preserve">одну </w:t>
      </w:r>
      <w:r>
        <w:rPr>
          <w:spacing w:val="-2"/>
        </w:rPr>
        <w:t>запятую?</w:t>
      </w:r>
    </w:p>
    <w:p w:rsidR="00AD2436" w:rsidRDefault="00B00AEA">
      <w:pPr>
        <w:pStyle w:val="a5"/>
        <w:numPr>
          <w:ilvl w:val="0"/>
          <w:numId w:val="14"/>
        </w:numPr>
        <w:tabs>
          <w:tab w:val="left" w:pos="653"/>
        </w:tabs>
        <w:spacing w:line="314" w:lineRule="exact"/>
        <w:ind w:left="653" w:hanging="303"/>
        <w:jc w:val="both"/>
        <w:rPr>
          <w:sz w:val="28"/>
        </w:rPr>
      </w:pPr>
      <w:r>
        <w:rPr>
          <w:sz w:val="28"/>
        </w:rPr>
        <w:t>Деревья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саду</w:t>
      </w:r>
      <w:r>
        <w:rPr>
          <w:spacing w:val="-6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r>
        <w:rPr>
          <w:sz w:val="28"/>
        </w:rPr>
        <w:t>облетели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стояли</w:t>
      </w:r>
      <w:r>
        <w:rPr>
          <w:spacing w:val="-3"/>
          <w:sz w:val="28"/>
        </w:rPr>
        <w:t xml:space="preserve"> </w:t>
      </w:r>
      <w:r>
        <w:rPr>
          <w:sz w:val="28"/>
        </w:rPr>
        <w:t>голые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черные.</w:t>
      </w:r>
    </w:p>
    <w:p w:rsidR="00AD2436" w:rsidRDefault="00B00AEA">
      <w:pPr>
        <w:pStyle w:val="a5"/>
        <w:numPr>
          <w:ilvl w:val="0"/>
          <w:numId w:val="14"/>
        </w:numPr>
        <w:tabs>
          <w:tab w:val="left" w:pos="653"/>
          <w:tab w:val="left" w:pos="655"/>
        </w:tabs>
        <w:ind w:right="790"/>
        <w:jc w:val="both"/>
        <w:rPr>
          <w:sz w:val="28"/>
        </w:rPr>
      </w:pPr>
      <w:r>
        <w:rPr>
          <w:sz w:val="28"/>
        </w:rPr>
        <w:t>Разговор</w:t>
      </w:r>
      <w:r>
        <w:rPr>
          <w:spacing w:val="-3"/>
          <w:sz w:val="28"/>
        </w:rPr>
        <w:t xml:space="preserve"> </w:t>
      </w:r>
      <w:r>
        <w:rPr>
          <w:sz w:val="28"/>
        </w:rPr>
        <w:t>шел</w:t>
      </w:r>
      <w:r>
        <w:rPr>
          <w:spacing w:val="-6"/>
          <w:sz w:val="28"/>
        </w:rPr>
        <w:t xml:space="preserve"> </w:t>
      </w:r>
      <w:r>
        <w:rPr>
          <w:sz w:val="28"/>
        </w:rPr>
        <w:t>вполголоса</w:t>
      </w:r>
      <w:r>
        <w:rPr>
          <w:spacing w:val="-4"/>
          <w:sz w:val="28"/>
        </w:rPr>
        <w:t xml:space="preserve"> </w:t>
      </w:r>
      <w:r>
        <w:rPr>
          <w:sz w:val="28"/>
        </w:rPr>
        <w:t>шторы</w:t>
      </w:r>
      <w:r>
        <w:rPr>
          <w:spacing w:val="-7"/>
          <w:sz w:val="28"/>
        </w:rPr>
        <w:t xml:space="preserve"> </w:t>
      </w:r>
      <w:r>
        <w:rPr>
          <w:sz w:val="28"/>
        </w:rPr>
        <w:t>были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предусмотрительно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опущены</w:t>
      </w:r>
      <w:r>
        <w:rPr>
          <w:spacing w:val="-4"/>
          <w:sz w:val="28"/>
        </w:rPr>
        <w:t xml:space="preserve"> </w:t>
      </w:r>
      <w:r>
        <w:rPr>
          <w:sz w:val="28"/>
        </w:rPr>
        <w:t>двери плотно закрыты</w:t>
      </w:r>
      <w:proofErr w:type="gramEnd"/>
      <w:r>
        <w:rPr>
          <w:sz w:val="28"/>
        </w:rPr>
        <w:t>.</w:t>
      </w:r>
    </w:p>
    <w:p w:rsidR="00AD2436" w:rsidRDefault="00B00AEA">
      <w:pPr>
        <w:pStyle w:val="a5"/>
        <w:numPr>
          <w:ilvl w:val="0"/>
          <w:numId w:val="14"/>
        </w:numPr>
        <w:tabs>
          <w:tab w:val="left" w:pos="653"/>
        </w:tabs>
        <w:spacing w:line="322" w:lineRule="exact"/>
        <w:ind w:left="653" w:hanging="303"/>
        <w:jc w:val="both"/>
        <w:rPr>
          <w:sz w:val="28"/>
        </w:rPr>
      </w:pP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отдыхали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пошел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2"/>
          <w:sz w:val="28"/>
        </w:rPr>
        <w:t xml:space="preserve"> снег.</w:t>
      </w:r>
    </w:p>
    <w:p w:rsidR="00AD2436" w:rsidRDefault="00B00AEA">
      <w:pPr>
        <w:pStyle w:val="a5"/>
        <w:numPr>
          <w:ilvl w:val="0"/>
          <w:numId w:val="14"/>
        </w:numPr>
        <w:tabs>
          <w:tab w:val="left" w:pos="653"/>
        </w:tabs>
        <w:spacing w:before="2"/>
        <w:ind w:left="653" w:hanging="303"/>
        <w:jc w:val="both"/>
        <w:rPr>
          <w:sz w:val="28"/>
        </w:rPr>
      </w:pPr>
      <w:r>
        <w:rPr>
          <w:sz w:val="28"/>
        </w:rPr>
        <w:t>Совещавшиеся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подозревали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пара</w:t>
      </w:r>
      <w:r>
        <w:rPr>
          <w:spacing w:val="-4"/>
          <w:sz w:val="28"/>
        </w:rPr>
        <w:t xml:space="preserve"> </w:t>
      </w:r>
      <w:r>
        <w:rPr>
          <w:sz w:val="28"/>
        </w:rPr>
        <w:t>зорких</w:t>
      </w:r>
      <w:r>
        <w:rPr>
          <w:spacing w:val="-4"/>
          <w:sz w:val="28"/>
        </w:rPr>
        <w:t xml:space="preserve"> </w:t>
      </w:r>
      <w:r>
        <w:rPr>
          <w:sz w:val="28"/>
        </w:rPr>
        <w:t>глаз</w:t>
      </w:r>
      <w:r>
        <w:rPr>
          <w:spacing w:val="-5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ними.</w:t>
      </w:r>
    </w:p>
    <w:p w:rsidR="00AD2436" w:rsidRDefault="00B00AEA">
      <w:pPr>
        <w:pStyle w:val="a5"/>
        <w:numPr>
          <w:ilvl w:val="0"/>
          <w:numId w:val="14"/>
        </w:numPr>
        <w:tabs>
          <w:tab w:val="left" w:pos="653"/>
        </w:tabs>
        <w:spacing w:before="4"/>
        <w:ind w:left="653" w:hanging="303"/>
        <w:jc w:val="both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еня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дел.</w:t>
      </w:r>
    </w:p>
    <w:p w:rsidR="00AD2436" w:rsidRDefault="00AD2436">
      <w:pPr>
        <w:pStyle w:val="a3"/>
        <w:spacing w:before="7"/>
        <w:ind w:left="0"/>
        <w:jc w:val="both"/>
      </w:pPr>
    </w:p>
    <w:p w:rsidR="00AD2436" w:rsidRDefault="00B00AEA">
      <w:pPr>
        <w:pStyle w:val="1"/>
        <w:tabs>
          <w:tab w:val="left" w:pos="1116"/>
          <w:tab w:val="left" w:pos="2462"/>
          <w:tab w:val="left" w:pos="3586"/>
          <w:tab w:val="left" w:pos="5557"/>
          <w:tab w:val="left" w:pos="5917"/>
          <w:tab w:val="left" w:pos="7648"/>
          <w:tab w:val="left" w:pos="8596"/>
        </w:tabs>
        <w:ind w:right="260"/>
        <w:jc w:val="both"/>
      </w:pPr>
      <w:r>
        <w:rPr>
          <w:spacing w:val="-4"/>
        </w:rPr>
        <w:t>А15.</w:t>
      </w:r>
      <w:r>
        <w:tab/>
      </w:r>
      <w:r>
        <w:rPr>
          <w:spacing w:val="-2"/>
        </w:rPr>
        <w:t>Укажите</w:t>
      </w:r>
      <w:r>
        <w:rPr>
          <w:spacing w:val="-2"/>
        </w:rPr>
        <w:t xml:space="preserve"> </w:t>
      </w:r>
      <w:r>
        <w:rPr>
          <w:spacing w:val="-2"/>
        </w:rPr>
        <w:t>номера</w:t>
      </w:r>
      <w:r>
        <w:rPr>
          <w:spacing w:val="-2"/>
        </w:rPr>
        <w:t xml:space="preserve"> </w:t>
      </w:r>
      <w:r>
        <w:rPr>
          <w:spacing w:val="-2"/>
        </w:rPr>
        <w:t>предложений,</w:t>
      </w:r>
      <w:r>
        <w:rPr>
          <w:spacing w:val="-2"/>
        </w:rPr>
        <w:t xml:space="preserve"> </w:t>
      </w:r>
      <w:r>
        <w:rPr>
          <w:spacing w:val="-10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которых</w:t>
      </w:r>
      <w:r>
        <w:rPr>
          <w:spacing w:val="-2"/>
        </w:rPr>
        <w:t xml:space="preserve"> </w:t>
      </w:r>
      <w:r>
        <w:rPr>
          <w:spacing w:val="-2"/>
        </w:rPr>
        <w:t>знаки</w:t>
      </w:r>
      <w:r>
        <w:rPr>
          <w:spacing w:val="-2"/>
        </w:rPr>
        <w:t xml:space="preserve"> </w:t>
      </w:r>
      <w:r>
        <w:rPr>
          <w:spacing w:val="-2"/>
        </w:rPr>
        <w:t xml:space="preserve">препинания </w:t>
      </w:r>
      <w:r>
        <w:t>расставлены правильно?</w:t>
      </w:r>
    </w:p>
    <w:p w:rsidR="00AD2436" w:rsidRDefault="00B00AEA">
      <w:pPr>
        <w:pStyle w:val="a5"/>
        <w:numPr>
          <w:ilvl w:val="0"/>
          <w:numId w:val="15"/>
        </w:numPr>
        <w:tabs>
          <w:tab w:val="left" w:pos="653"/>
        </w:tabs>
        <w:spacing w:line="313" w:lineRule="exact"/>
        <w:ind w:left="653" w:hanging="303"/>
        <w:jc w:val="both"/>
        <w:rPr>
          <w:sz w:val="28"/>
        </w:rPr>
      </w:pPr>
      <w:r>
        <w:rPr>
          <w:sz w:val="28"/>
        </w:rPr>
        <w:t>Народ</w:t>
      </w:r>
      <w:r>
        <w:rPr>
          <w:spacing w:val="-3"/>
          <w:sz w:val="28"/>
        </w:rPr>
        <w:t xml:space="preserve"> </w:t>
      </w:r>
      <w:r>
        <w:rPr>
          <w:sz w:val="28"/>
        </w:rPr>
        <w:t>узнал</w:t>
      </w:r>
      <w:r>
        <w:rPr>
          <w:spacing w:val="-4"/>
          <w:sz w:val="28"/>
        </w:rPr>
        <w:t xml:space="preserve"> </w:t>
      </w:r>
      <w:r>
        <w:rPr>
          <w:sz w:val="28"/>
        </w:rPr>
        <w:t>колокольчик</w:t>
      </w:r>
      <w:r>
        <w:rPr>
          <w:spacing w:val="-3"/>
          <w:sz w:val="28"/>
        </w:rPr>
        <w:t xml:space="preserve"> </w:t>
      </w:r>
      <w:r>
        <w:rPr>
          <w:sz w:val="28"/>
        </w:rPr>
        <w:t>Пугачева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толпою</w:t>
      </w:r>
      <w:r>
        <w:rPr>
          <w:spacing w:val="-4"/>
          <w:sz w:val="28"/>
        </w:rPr>
        <w:t xml:space="preserve"> </w:t>
      </w:r>
      <w:r>
        <w:rPr>
          <w:sz w:val="28"/>
        </w:rPr>
        <w:t>бежал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ним.</w:t>
      </w:r>
    </w:p>
    <w:p w:rsidR="00AD2436" w:rsidRDefault="00B00AEA">
      <w:pPr>
        <w:pStyle w:val="a5"/>
        <w:numPr>
          <w:ilvl w:val="0"/>
          <w:numId w:val="15"/>
        </w:numPr>
        <w:tabs>
          <w:tab w:val="left" w:pos="653"/>
        </w:tabs>
        <w:spacing w:line="320" w:lineRule="exact"/>
        <w:ind w:left="653" w:hanging="303"/>
        <w:jc w:val="both"/>
        <w:rPr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жил</w:t>
      </w:r>
      <w:r>
        <w:rPr>
          <w:spacing w:val="-3"/>
          <w:sz w:val="28"/>
        </w:rPr>
        <w:t xml:space="preserve"> </w:t>
      </w:r>
      <w:r>
        <w:rPr>
          <w:sz w:val="28"/>
        </w:rPr>
        <w:t>одиноко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замкнуто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тосковал</w:t>
      </w:r>
      <w:r>
        <w:rPr>
          <w:spacing w:val="-4"/>
          <w:sz w:val="28"/>
        </w:rPr>
        <w:t xml:space="preserve"> </w:t>
      </w:r>
      <w:r>
        <w:rPr>
          <w:sz w:val="28"/>
        </w:rPr>
        <w:t>днем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ночью.</w:t>
      </w:r>
    </w:p>
    <w:p w:rsidR="00AD2436" w:rsidRDefault="00B00AEA">
      <w:pPr>
        <w:pStyle w:val="a5"/>
        <w:numPr>
          <w:ilvl w:val="0"/>
          <w:numId w:val="15"/>
        </w:numPr>
        <w:tabs>
          <w:tab w:val="left" w:pos="653"/>
        </w:tabs>
        <w:spacing w:line="322" w:lineRule="exact"/>
        <w:ind w:left="653" w:hanging="303"/>
        <w:jc w:val="both"/>
        <w:rPr>
          <w:sz w:val="28"/>
        </w:rPr>
      </w:pPr>
      <w:r>
        <w:rPr>
          <w:sz w:val="28"/>
        </w:rPr>
        <w:t>Взошла</w:t>
      </w:r>
      <w:r>
        <w:rPr>
          <w:spacing w:val="-4"/>
          <w:sz w:val="28"/>
        </w:rPr>
        <w:t xml:space="preserve"> </w:t>
      </w:r>
      <w:r>
        <w:rPr>
          <w:sz w:val="28"/>
        </w:rPr>
        <w:t>луна,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осветилось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светом.</w:t>
      </w:r>
    </w:p>
    <w:p w:rsidR="00AD2436" w:rsidRDefault="00B00AEA">
      <w:pPr>
        <w:pStyle w:val="a5"/>
        <w:numPr>
          <w:ilvl w:val="0"/>
          <w:numId w:val="15"/>
        </w:numPr>
        <w:tabs>
          <w:tab w:val="left" w:pos="653"/>
        </w:tabs>
        <w:ind w:left="653" w:hanging="303"/>
        <w:jc w:val="both"/>
        <w:rPr>
          <w:sz w:val="28"/>
        </w:rPr>
      </w:pP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боялись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опоздать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водитель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нас</w:t>
      </w:r>
      <w:r>
        <w:rPr>
          <w:spacing w:val="-4"/>
          <w:sz w:val="28"/>
        </w:rPr>
        <w:t xml:space="preserve"> </w:t>
      </w:r>
      <w:r>
        <w:rPr>
          <w:sz w:val="28"/>
        </w:rPr>
        <w:t>подвез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станции.</w:t>
      </w:r>
    </w:p>
    <w:p w:rsidR="00AD2436" w:rsidRDefault="00B00AEA">
      <w:pPr>
        <w:pStyle w:val="a5"/>
        <w:numPr>
          <w:ilvl w:val="0"/>
          <w:numId w:val="15"/>
        </w:numPr>
        <w:tabs>
          <w:tab w:val="left" w:pos="656"/>
        </w:tabs>
        <w:spacing w:before="4"/>
        <w:ind w:left="656" w:hanging="306"/>
        <w:jc w:val="both"/>
        <w:rPr>
          <w:sz w:val="28"/>
        </w:rPr>
      </w:pP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ходили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лес,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ездили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реку.</w:t>
      </w:r>
    </w:p>
    <w:p w:rsidR="00AD2436" w:rsidRDefault="00AD2436">
      <w:pPr>
        <w:pStyle w:val="a3"/>
        <w:spacing w:before="7"/>
        <w:ind w:left="0"/>
        <w:jc w:val="both"/>
      </w:pPr>
    </w:p>
    <w:p w:rsidR="00AD2436" w:rsidRDefault="00B00AEA">
      <w:pPr>
        <w:pStyle w:val="1"/>
        <w:spacing w:line="480" w:lineRule="auto"/>
        <w:ind w:right="60" w:firstLine="530"/>
        <w:jc w:val="center"/>
      </w:pPr>
      <w:r>
        <w:t>Часть</w:t>
      </w:r>
      <w:proofErr w:type="gramStart"/>
      <w:r>
        <w:t xml:space="preserve"> В</w:t>
      </w:r>
      <w:proofErr w:type="gramEnd"/>
      <w:r>
        <w:t xml:space="preserve"> </w:t>
      </w:r>
    </w:p>
    <w:p w:rsidR="00AD2436" w:rsidRDefault="00B00AEA">
      <w:pPr>
        <w:pStyle w:val="1"/>
        <w:spacing w:line="480" w:lineRule="auto"/>
        <w:ind w:right="60" w:firstLine="530"/>
        <w:jc w:val="center"/>
      </w:pPr>
      <w:r>
        <w:t>Прочитайте</w:t>
      </w:r>
      <w:r>
        <w:rPr>
          <w:spacing w:val="-9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</w:t>
      </w:r>
      <w:proofErr w:type="gramStart"/>
      <w:r>
        <w:t>1</w:t>
      </w:r>
      <w:proofErr w:type="gramEnd"/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В5</w:t>
      </w:r>
    </w:p>
    <w:p w:rsidR="00AD2436" w:rsidRDefault="00B00AEA">
      <w:pPr>
        <w:pStyle w:val="a3"/>
        <w:spacing w:before="1" w:line="360" w:lineRule="auto"/>
        <w:ind w:left="139" w:right="143"/>
        <w:jc w:val="both"/>
      </w:pPr>
      <w:r>
        <w:t>(1)Сразу после рождения маленький Гай остался без матери. (2)Весёлый оленёнок Гай</w:t>
      </w:r>
      <w:r>
        <w:rPr>
          <w:spacing w:val="-12"/>
        </w:rPr>
        <w:t xml:space="preserve"> </w:t>
      </w:r>
      <w:r>
        <w:t>вырос</w:t>
      </w:r>
      <w:r>
        <w:rPr>
          <w:spacing w:val="-11"/>
        </w:rPr>
        <w:t xml:space="preserve"> </w:t>
      </w:r>
      <w:r>
        <w:t>сиротой,</w:t>
      </w:r>
      <w:r>
        <w:rPr>
          <w:spacing w:val="-13"/>
        </w:rPr>
        <w:t xml:space="preserve"> </w:t>
      </w:r>
      <w:r>
        <w:t>потому</w:t>
      </w:r>
      <w:r>
        <w:rPr>
          <w:spacing w:val="-16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мать</w:t>
      </w:r>
      <w:r>
        <w:rPr>
          <w:spacing w:val="-16"/>
        </w:rPr>
        <w:t xml:space="preserve"> </w:t>
      </w:r>
      <w:r>
        <w:t>случайно</w:t>
      </w:r>
      <w:r>
        <w:rPr>
          <w:spacing w:val="-12"/>
        </w:rPr>
        <w:t xml:space="preserve"> </w:t>
      </w:r>
      <w:r>
        <w:t>подстрелили</w:t>
      </w:r>
      <w:r>
        <w:rPr>
          <w:spacing w:val="-12"/>
        </w:rPr>
        <w:t xml:space="preserve"> </w:t>
      </w:r>
      <w:r>
        <w:t>охотники.</w:t>
      </w:r>
      <w:r>
        <w:rPr>
          <w:spacing w:val="-13"/>
        </w:rPr>
        <w:t xml:space="preserve"> </w:t>
      </w:r>
      <w:r>
        <w:t>(3)Пока</w:t>
      </w:r>
      <w:r>
        <w:rPr>
          <w:spacing w:val="-12"/>
        </w:rPr>
        <w:t xml:space="preserve"> </w:t>
      </w:r>
      <w:r>
        <w:t>он не</w:t>
      </w:r>
      <w:r>
        <w:rPr>
          <w:spacing w:val="-12"/>
        </w:rPr>
        <w:t xml:space="preserve"> </w:t>
      </w:r>
      <w:r>
        <w:t>мог</w:t>
      </w:r>
      <w:r>
        <w:rPr>
          <w:spacing w:val="-12"/>
        </w:rPr>
        <w:t xml:space="preserve"> </w:t>
      </w:r>
      <w:r>
        <w:t>заботиться</w:t>
      </w:r>
      <w:r>
        <w:rPr>
          <w:spacing w:val="-12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сам,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кормили</w:t>
      </w:r>
      <w:r>
        <w:rPr>
          <w:spacing w:val="-12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проходившие</w:t>
      </w:r>
      <w:r>
        <w:rPr>
          <w:spacing w:val="-12"/>
        </w:rPr>
        <w:t xml:space="preserve"> </w:t>
      </w:r>
      <w:r>
        <w:t>мимо</w:t>
      </w:r>
      <w:r>
        <w:rPr>
          <w:spacing w:val="-12"/>
        </w:rPr>
        <w:t xml:space="preserve"> </w:t>
      </w:r>
      <w:proofErr w:type="spellStart"/>
      <w:r>
        <w:t>оленихи</w:t>
      </w:r>
      <w:proofErr w:type="spellEnd"/>
      <w:r>
        <w:t>.</w:t>
      </w:r>
      <w:r>
        <w:rPr>
          <w:spacing w:val="-13"/>
        </w:rPr>
        <w:t xml:space="preserve"> </w:t>
      </w:r>
      <w:r>
        <w:t xml:space="preserve">(4)Потом он подрос, </w:t>
      </w:r>
      <w:proofErr w:type="gramStart"/>
      <w:r>
        <w:t>научился</w:t>
      </w:r>
      <w:proofErr w:type="gramEnd"/>
      <w:r>
        <w:t xml:space="preserve"> есть траву, бегать и прятаться от врагов.</w:t>
      </w:r>
    </w:p>
    <w:p w:rsidR="00AD2436" w:rsidRDefault="00B00AEA">
      <w:pPr>
        <w:pStyle w:val="a3"/>
        <w:spacing w:before="78" w:line="360" w:lineRule="auto"/>
        <w:ind w:left="139" w:right="135" w:firstLine="374"/>
        <w:jc w:val="both"/>
      </w:pPr>
      <w:proofErr w:type="gramStart"/>
      <w:r>
        <w:t>(5)Гаю был год, и на голове у него ветвились небольшие рога. (6)За</w:t>
      </w:r>
      <w:r>
        <w:t xml:space="preserve"> время скитаний он многому научился. (7)Он знал, что на равнинах надо остерегаться волков,</w:t>
      </w:r>
      <w:r>
        <w:rPr>
          <w:spacing w:val="-2"/>
        </w:rPr>
        <w:t xml:space="preserve"> </w:t>
      </w:r>
      <w:r>
        <w:t>особенно зимой,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</w:t>
      </w:r>
      <w:r>
        <w:rPr>
          <w:spacing w:val="37"/>
        </w:rPr>
        <w:t xml:space="preserve"> </w:t>
      </w:r>
      <w:r>
        <w:t>— росомахи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рыси,</w:t>
      </w:r>
      <w:r>
        <w:rPr>
          <w:spacing w:val="-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 xml:space="preserve">подкарауливают у </w:t>
      </w:r>
      <w:r>
        <w:lastRenderedPageBreak/>
        <w:t>водопоя. (8)Знал он также и то, что ни бизоны, ни лошади, ни даже свиньи не причинят ему вреда</w:t>
      </w:r>
      <w:r>
        <w:t>.</w:t>
      </w:r>
      <w:proofErr w:type="gramEnd"/>
    </w:p>
    <w:p w:rsidR="00AD2436" w:rsidRDefault="00B00AEA">
      <w:pPr>
        <w:pStyle w:val="a3"/>
        <w:spacing w:line="360" w:lineRule="auto"/>
        <w:ind w:left="139" w:right="134" w:firstLine="374"/>
        <w:jc w:val="both"/>
      </w:pPr>
      <w:proofErr w:type="gramStart"/>
      <w:r>
        <w:t>(9)</w:t>
      </w:r>
      <w:r>
        <w:t>Однажды</w:t>
      </w:r>
      <w:r>
        <w:t xml:space="preserve"> зимой за ним гнались </w:t>
      </w:r>
      <w:r>
        <w:t>злые</w:t>
      </w:r>
      <w:r>
        <w:t xml:space="preserve"> </w:t>
      </w:r>
      <w:r>
        <w:t>волки. (10)Спасся Гай тем, что успел забежать в самую середину бизоньего стада. (11)Когда над окрестными сугробами появились волки, могучие быки окружили кольцом коров и телят и выставили наружу свои грозные</w:t>
      </w:r>
      <w:r>
        <w:rPr>
          <w:spacing w:val="-6"/>
        </w:rPr>
        <w:t xml:space="preserve"> </w:t>
      </w:r>
      <w:r>
        <w:t>рога.</w:t>
      </w:r>
      <w:r>
        <w:rPr>
          <w:spacing w:val="-4"/>
        </w:rPr>
        <w:t xml:space="preserve"> </w:t>
      </w:r>
      <w:r>
        <w:t>(12)Вожак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глухим</w:t>
      </w:r>
      <w:r>
        <w:rPr>
          <w:spacing w:val="-3"/>
        </w:rPr>
        <w:t xml:space="preserve"> </w:t>
      </w:r>
      <w:r>
        <w:t>рёвом</w:t>
      </w:r>
      <w:r>
        <w:rPr>
          <w:spacing w:val="-3"/>
        </w:rPr>
        <w:t xml:space="preserve"> </w:t>
      </w:r>
      <w:r>
        <w:t>бросился</w:t>
      </w:r>
      <w:r>
        <w:rPr>
          <w:spacing w:val="-3"/>
        </w:rPr>
        <w:t xml:space="preserve"> </w:t>
      </w:r>
      <w:r>
        <w:t>вперед.</w:t>
      </w:r>
      <w:r>
        <w:rPr>
          <w:spacing w:val="-4"/>
        </w:rPr>
        <w:t xml:space="preserve"> </w:t>
      </w:r>
      <w:r>
        <w:t>(13)Волки</w:t>
      </w:r>
      <w:r>
        <w:rPr>
          <w:spacing w:val="-6"/>
        </w:rPr>
        <w:t xml:space="preserve"> </w:t>
      </w:r>
      <w:r>
        <w:t>отлично</w:t>
      </w:r>
      <w:r>
        <w:rPr>
          <w:spacing w:val="-2"/>
        </w:rPr>
        <w:t xml:space="preserve"> </w:t>
      </w:r>
      <w:r>
        <w:t>знали, что такое бизон в бою, и отстали. (14)Стадо</w:t>
      </w:r>
      <w:proofErr w:type="gramEnd"/>
      <w:r>
        <w:t xml:space="preserve"> не прогнало Гая, и с ним он проходил в полной безопасности до самой весны.</w:t>
      </w:r>
    </w:p>
    <w:p w:rsidR="00AD2436" w:rsidRDefault="00B00AEA">
      <w:pPr>
        <w:pStyle w:val="a3"/>
        <w:spacing w:before="2" w:line="360" w:lineRule="auto"/>
        <w:ind w:left="139" w:right="137" w:firstLine="374"/>
        <w:jc w:val="both"/>
      </w:pPr>
      <w:r>
        <w:t>(15)Знал Гай множество других уловок, спасавших ему жизнь. (16)Это был</w:t>
      </w:r>
      <w:r>
        <w:t xml:space="preserve"> сообразительный и, несмотря на молодость, уже бывалый житель дикого и буйного мира природы.</w:t>
      </w:r>
    </w:p>
    <w:p w:rsidR="00AD2436" w:rsidRDefault="00B00AEA">
      <w:pPr>
        <w:pStyle w:val="a3"/>
        <w:spacing w:before="318"/>
        <w:ind w:left="350" w:right="399"/>
        <w:jc w:val="both"/>
      </w:pPr>
      <w:r>
        <w:t>В</w:t>
      </w:r>
      <w:proofErr w:type="gramStart"/>
      <w:r>
        <w:t>1</w:t>
      </w:r>
      <w:proofErr w:type="gramEnd"/>
      <w:r>
        <w:t>.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предложениях</w:t>
      </w:r>
      <w:r>
        <w:rPr>
          <w:spacing w:val="2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 «беречь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чего-либо» и подберите к нему синоним.</w:t>
      </w:r>
    </w:p>
    <w:p w:rsidR="00AD2436" w:rsidRDefault="00B00AEA">
      <w:pPr>
        <w:pStyle w:val="a3"/>
        <w:spacing w:before="321" w:line="480" w:lineRule="auto"/>
        <w:ind w:left="350" w:right="399"/>
        <w:jc w:val="both"/>
      </w:pPr>
      <w:r>
        <w:t>В</w:t>
      </w:r>
      <w:proofErr w:type="gramStart"/>
      <w:r>
        <w:t>2</w:t>
      </w:r>
      <w:proofErr w:type="gramEnd"/>
      <w:r>
        <w:t>.</w:t>
      </w:r>
      <w:r>
        <w:rPr>
          <w:spacing w:val="-8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1-6</w:t>
      </w:r>
      <w:r>
        <w:rPr>
          <w:spacing w:val="-3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предложени</w:t>
      </w:r>
      <w:proofErr w:type="gramStart"/>
      <w:r>
        <w:t>е(</w:t>
      </w:r>
      <w:proofErr w:type="gramEnd"/>
      <w:r>
        <w:t>я)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 В3.</w:t>
      </w:r>
      <w:r>
        <w:rPr>
          <w:spacing w:val="40"/>
        </w:rPr>
        <w:t xml:space="preserve"> </w:t>
      </w:r>
      <w:r>
        <w:rPr>
          <w:spacing w:val="-4"/>
        </w:rPr>
        <w:t>Среди</w:t>
      </w:r>
      <w:r>
        <w:rPr>
          <w:spacing w:val="-4"/>
        </w:rPr>
        <w:t xml:space="preserve"> </w:t>
      </w:r>
      <w:r>
        <w:rPr>
          <w:spacing w:val="-2"/>
        </w:rPr>
        <w:t>предложений</w:t>
      </w:r>
      <w:r>
        <w:rPr>
          <w:spacing w:val="-2"/>
        </w:rPr>
        <w:t xml:space="preserve"> </w:t>
      </w:r>
      <w:r>
        <w:t>9 - 14</w:t>
      </w:r>
      <w:r>
        <w:t xml:space="preserve"> </w:t>
      </w:r>
      <w:r>
        <w:rPr>
          <w:spacing w:val="-2"/>
        </w:rPr>
        <w:t>найдите</w:t>
      </w:r>
      <w:r>
        <w:rPr>
          <w:spacing w:val="-2"/>
        </w:rPr>
        <w:t xml:space="preserve"> </w:t>
      </w:r>
      <w:r>
        <w:rPr>
          <w:spacing w:val="-2"/>
        </w:rPr>
        <w:t>сложно</w:t>
      </w:r>
      <w:proofErr w:type="gramStart"/>
      <w:r>
        <w:rPr>
          <w:spacing w:val="-2"/>
        </w:rPr>
        <w:t>е(</w:t>
      </w:r>
      <w:proofErr w:type="spellStart"/>
      <w:proofErr w:type="gramEnd"/>
      <w:r>
        <w:rPr>
          <w:spacing w:val="-2"/>
        </w:rPr>
        <w:t>ые</w:t>
      </w:r>
      <w:proofErr w:type="spellEnd"/>
      <w:r>
        <w:rPr>
          <w:spacing w:val="-2"/>
        </w:rPr>
        <w:t xml:space="preserve">), </w:t>
      </w:r>
      <w:r>
        <w:t>запишите его(их) номер.</w:t>
      </w:r>
      <w:r>
        <w:t xml:space="preserve"> </w:t>
      </w:r>
    </w:p>
    <w:p w:rsidR="00AD2436" w:rsidRDefault="00B00AEA">
      <w:pPr>
        <w:pStyle w:val="a3"/>
        <w:spacing w:before="321" w:line="480" w:lineRule="auto"/>
        <w:ind w:left="350" w:right="399"/>
        <w:jc w:val="both"/>
      </w:pPr>
      <w:r>
        <w:t>В</w:t>
      </w:r>
      <w:proofErr w:type="gramStart"/>
      <w:r>
        <w:t>4</w:t>
      </w:r>
      <w:proofErr w:type="gramEnd"/>
      <w:r>
        <w:t>. Выполните синтаксический разбор предложения 9.</w:t>
      </w:r>
    </w:p>
    <w:p w:rsidR="00AD2436" w:rsidRDefault="00B00AEA">
      <w:pPr>
        <w:pStyle w:val="a3"/>
        <w:spacing w:before="321" w:line="480" w:lineRule="auto"/>
        <w:ind w:left="350" w:right="399"/>
        <w:jc w:val="both"/>
      </w:pPr>
      <w:r>
        <w:t>В</w:t>
      </w:r>
      <w:r>
        <w:t>5</w:t>
      </w:r>
      <w:r>
        <w:t>.</w:t>
      </w:r>
      <w:r>
        <w:rPr>
          <w:spacing w:val="3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спасся</w:t>
      </w:r>
      <w:r>
        <w:rPr>
          <w:spacing w:val="-6"/>
        </w:rPr>
        <w:t xml:space="preserve"> </w:t>
      </w:r>
      <w:r>
        <w:t>Гай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волков?</w:t>
      </w:r>
      <w:r>
        <w:rPr>
          <w:spacing w:val="-2"/>
        </w:rPr>
        <w:t xml:space="preserve"> </w:t>
      </w:r>
      <w:r>
        <w:t>Запишите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:rsidR="00AD2436" w:rsidRDefault="00AD2436">
      <w:pPr>
        <w:jc w:val="both"/>
        <w:sectPr w:rsidR="00AD2436">
          <w:headerReference w:type="default" r:id="rId9"/>
          <w:footerReference w:type="default" r:id="rId10"/>
          <w:pgSz w:w="11920" w:h="16850"/>
          <w:pgMar w:top="960" w:right="740" w:bottom="280" w:left="780" w:header="720" w:footer="720" w:gutter="0"/>
          <w:cols w:space="720"/>
        </w:sectPr>
      </w:pPr>
    </w:p>
    <w:p w:rsidR="00AD2436" w:rsidRDefault="00B00AEA">
      <w:pPr>
        <w:spacing w:before="73" w:line="273" w:lineRule="auto"/>
        <w:ind w:left="350" w:firstLine="8487"/>
        <w:jc w:val="both"/>
        <w:rPr>
          <w:i/>
          <w:sz w:val="28"/>
        </w:rPr>
      </w:pPr>
      <w:r>
        <w:rPr>
          <w:b/>
          <w:sz w:val="28"/>
        </w:rPr>
        <w:lastRenderedPageBreak/>
        <w:t>Вариант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1 </w:t>
      </w:r>
      <w:r>
        <w:rPr>
          <w:i/>
          <w:sz w:val="28"/>
        </w:rPr>
        <w:t>Номера выбранных ответов отметьте в бланке ответов под номером выполненного вами задания.</w:t>
      </w:r>
    </w:p>
    <w:p w:rsidR="00AD2436" w:rsidRDefault="00B00AEA">
      <w:pPr>
        <w:spacing w:before="5" w:after="55"/>
        <w:ind w:left="126" w:right="28"/>
        <w:jc w:val="both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ответов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7382"/>
      </w:tblGrid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right="4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6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bottom w:val="single" w:sz="6" w:space="0" w:color="000000"/>
            </w:tcBorders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7</w:t>
            </w:r>
            <w:proofErr w:type="gramEnd"/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top w:val="single" w:sz="6" w:space="0" w:color="000000"/>
            </w:tcBorders>
          </w:tcPr>
          <w:p w:rsidR="00AD2436" w:rsidRDefault="00B00AEA">
            <w:pPr>
              <w:pStyle w:val="TableParagraph"/>
              <w:spacing w:line="315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А8</w:t>
            </w:r>
          </w:p>
        </w:tc>
        <w:tc>
          <w:tcPr>
            <w:tcW w:w="7382" w:type="dxa"/>
            <w:tcBorders>
              <w:top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9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А10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А11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А12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А14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right="4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38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</w:tbl>
    <w:p w:rsidR="00AD2436" w:rsidRDefault="00B00AEA">
      <w:pPr>
        <w:tabs>
          <w:tab w:val="left" w:pos="8351"/>
        </w:tabs>
        <w:spacing w:before="78"/>
        <w:ind w:left="350"/>
        <w:jc w:val="both"/>
        <w:rPr>
          <w:b/>
          <w:sz w:val="28"/>
        </w:rPr>
      </w:pPr>
      <w:bookmarkStart w:id="0" w:name="_GoBack"/>
      <w:r>
        <w:rPr>
          <w:b/>
          <w:sz w:val="28"/>
        </w:rPr>
        <w:lastRenderedPageBreak/>
        <w:t>Русский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поступающих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</w:t>
      </w:r>
      <w:r>
        <w:rPr>
          <w:b/>
          <w:sz w:val="28"/>
        </w:rPr>
        <w:tab/>
        <w:t>Вариант</w:t>
      </w:r>
      <w:r>
        <w:rPr>
          <w:b/>
          <w:spacing w:val="-10"/>
          <w:sz w:val="28"/>
        </w:rPr>
        <w:t xml:space="preserve"> 2</w:t>
      </w:r>
    </w:p>
    <w:p w:rsidR="00AD2436" w:rsidRDefault="00AD2436">
      <w:pPr>
        <w:pStyle w:val="a3"/>
        <w:spacing w:before="192" w:after="1"/>
        <w:ind w:left="0"/>
        <w:jc w:val="both"/>
        <w:rPr>
          <w:b/>
          <w:sz w:val="20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232"/>
      </w:tblGrid>
      <w:tr w:rsidR="00AD2436">
        <w:trPr>
          <w:trHeight w:val="590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ФИО</w:t>
            </w:r>
          </w:p>
          <w:p w:rsidR="00AD2436" w:rsidRDefault="00B00AEA">
            <w:pPr>
              <w:pStyle w:val="TableParagraph"/>
              <w:spacing w:line="320" w:lineRule="atLeas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(в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именит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п</w:t>
            </w:r>
            <w:proofErr w:type="gramEnd"/>
            <w:r>
              <w:rPr>
                <w:b/>
                <w:spacing w:val="-2"/>
                <w:sz w:val="28"/>
              </w:rPr>
              <w:t>адеже)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18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299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Школа,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город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4"/>
              </w:rPr>
            </w:pPr>
          </w:p>
        </w:tc>
      </w:tr>
      <w:tr w:rsidR="00AD2436">
        <w:trPr>
          <w:trHeight w:val="321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30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AD2436" w:rsidRDefault="00AD2436">
      <w:pPr>
        <w:pStyle w:val="a3"/>
        <w:spacing w:before="48"/>
        <w:ind w:left="0"/>
        <w:jc w:val="both"/>
        <w:rPr>
          <w:b/>
        </w:rPr>
      </w:pPr>
    </w:p>
    <w:p w:rsidR="00AD2436" w:rsidRDefault="00B00AEA">
      <w:pPr>
        <w:ind w:left="126" w:right="24"/>
        <w:jc w:val="both"/>
        <w:rPr>
          <w:b/>
          <w:sz w:val="28"/>
        </w:rPr>
      </w:pPr>
      <w:r>
        <w:rPr>
          <w:b/>
          <w:sz w:val="28"/>
        </w:rPr>
        <w:t>Часть</w:t>
      </w:r>
      <w:proofErr w:type="gramStart"/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А</w:t>
      </w:r>
      <w:proofErr w:type="gramEnd"/>
    </w:p>
    <w:p w:rsidR="00AD2436" w:rsidRDefault="00B00AEA">
      <w:pPr>
        <w:spacing w:before="50" w:line="276" w:lineRule="auto"/>
        <w:ind w:left="350" w:right="251"/>
        <w:jc w:val="both"/>
        <w:rPr>
          <w:b/>
          <w:sz w:val="28"/>
        </w:rPr>
      </w:pPr>
      <w:r>
        <w:rPr>
          <w:b/>
          <w:sz w:val="28"/>
        </w:rPr>
        <w:t>В каждом задании может быть 1, 2 и более правильных ответов. Номера выбранных ответов отметьте в</w:t>
      </w:r>
      <w:r>
        <w:rPr>
          <w:b/>
          <w:sz w:val="28"/>
        </w:rPr>
        <w:t xml:space="preserve"> бланке ответов под номером выполненного Вами задания.</w:t>
      </w:r>
    </w:p>
    <w:p w:rsidR="00AD2436" w:rsidRDefault="00B00AEA">
      <w:pPr>
        <w:spacing w:before="316" w:line="321" w:lineRule="exact"/>
        <w:ind w:left="350"/>
        <w:jc w:val="both"/>
        <w:rPr>
          <w:b/>
          <w:sz w:val="28"/>
        </w:rPr>
      </w:pPr>
      <w:r>
        <w:rPr>
          <w:b/>
          <w:sz w:val="28"/>
        </w:rPr>
        <w:t>А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>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Укажите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ря</w:t>
      </w:r>
      <w:proofErr w:type="gramStart"/>
      <w:r>
        <w:rPr>
          <w:b/>
          <w:sz w:val="28"/>
        </w:rPr>
        <w:t>д(</w:t>
      </w:r>
      <w:proofErr w:type="gramEnd"/>
      <w:r>
        <w:rPr>
          <w:b/>
          <w:sz w:val="28"/>
        </w:rPr>
        <w:t>ы)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буквы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Ю,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обозначают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один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звук:</w:t>
      </w:r>
    </w:p>
    <w:p w:rsidR="00AD2436" w:rsidRDefault="00B00AEA">
      <w:pPr>
        <w:pStyle w:val="a5"/>
        <w:numPr>
          <w:ilvl w:val="0"/>
          <w:numId w:val="16"/>
        </w:numPr>
        <w:tabs>
          <w:tab w:val="left" w:pos="653"/>
        </w:tabs>
        <w:spacing w:line="321" w:lineRule="exact"/>
        <w:ind w:left="716"/>
        <w:jc w:val="both"/>
        <w:rPr>
          <w:sz w:val="28"/>
        </w:rPr>
      </w:pPr>
      <w:r>
        <w:rPr>
          <w:sz w:val="28"/>
        </w:rPr>
        <w:t>земля,</w:t>
      </w:r>
      <w:r>
        <w:rPr>
          <w:spacing w:val="-4"/>
          <w:sz w:val="28"/>
        </w:rPr>
        <w:t xml:space="preserve"> </w:t>
      </w:r>
      <w:r>
        <w:rPr>
          <w:sz w:val="28"/>
        </w:rPr>
        <w:t>рябина,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семья</w:t>
      </w:r>
    </w:p>
    <w:p w:rsidR="00AD2436" w:rsidRDefault="00B00AEA">
      <w:pPr>
        <w:pStyle w:val="a5"/>
        <w:numPr>
          <w:ilvl w:val="0"/>
          <w:numId w:val="16"/>
        </w:numPr>
        <w:tabs>
          <w:tab w:val="left" w:pos="656"/>
        </w:tabs>
        <w:spacing w:before="4" w:line="321" w:lineRule="exact"/>
        <w:ind w:left="716"/>
        <w:jc w:val="both"/>
        <w:rPr>
          <w:sz w:val="28"/>
        </w:rPr>
      </w:pPr>
      <w:r>
        <w:rPr>
          <w:sz w:val="28"/>
        </w:rPr>
        <w:t>поле,</w:t>
      </w:r>
      <w:r>
        <w:rPr>
          <w:spacing w:val="-5"/>
          <w:sz w:val="28"/>
        </w:rPr>
        <w:t xml:space="preserve"> </w:t>
      </w:r>
      <w:r>
        <w:rPr>
          <w:sz w:val="28"/>
        </w:rPr>
        <w:t>ёмкий,</w:t>
      </w:r>
      <w:r>
        <w:rPr>
          <w:spacing w:val="-4"/>
          <w:sz w:val="28"/>
        </w:rPr>
        <w:t xml:space="preserve"> якорь</w:t>
      </w:r>
    </w:p>
    <w:p w:rsidR="00AD2436" w:rsidRDefault="00B00AEA">
      <w:pPr>
        <w:pStyle w:val="a5"/>
        <w:numPr>
          <w:ilvl w:val="0"/>
          <w:numId w:val="16"/>
        </w:numPr>
        <w:tabs>
          <w:tab w:val="left" w:pos="653"/>
        </w:tabs>
        <w:spacing w:line="320" w:lineRule="exact"/>
        <w:ind w:left="716"/>
        <w:jc w:val="both"/>
        <w:rPr>
          <w:sz w:val="28"/>
        </w:rPr>
      </w:pPr>
      <w:r>
        <w:rPr>
          <w:sz w:val="28"/>
        </w:rPr>
        <w:t>заехать,</w:t>
      </w:r>
      <w:r>
        <w:rPr>
          <w:spacing w:val="-6"/>
          <w:sz w:val="28"/>
        </w:rPr>
        <w:t xml:space="preserve"> </w:t>
      </w:r>
      <w:r>
        <w:rPr>
          <w:sz w:val="28"/>
        </w:rPr>
        <w:t>лето,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пюре</w:t>
      </w:r>
    </w:p>
    <w:p w:rsidR="00AD2436" w:rsidRDefault="00B00AEA">
      <w:pPr>
        <w:pStyle w:val="a5"/>
        <w:numPr>
          <w:ilvl w:val="0"/>
          <w:numId w:val="16"/>
        </w:numPr>
        <w:tabs>
          <w:tab w:val="left" w:pos="656"/>
        </w:tabs>
        <w:ind w:left="716"/>
        <w:jc w:val="both"/>
        <w:rPr>
          <w:sz w:val="28"/>
        </w:rPr>
      </w:pPr>
      <w:proofErr w:type="gramStart"/>
      <w:r>
        <w:rPr>
          <w:sz w:val="28"/>
        </w:rPr>
        <w:t>жёлтый</w:t>
      </w:r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вымя,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пятно</w:t>
      </w:r>
    </w:p>
    <w:p w:rsidR="00AD2436" w:rsidRDefault="00B00AEA">
      <w:pPr>
        <w:pStyle w:val="a5"/>
        <w:numPr>
          <w:ilvl w:val="0"/>
          <w:numId w:val="16"/>
        </w:numPr>
        <w:tabs>
          <w:tab w:val="left" w:pos="846"/>
        </w:tabs>
        <w:spacing w:before="4"/>
        <w:ind w:left="716"/>
        <w:jc w:val="both"/>
        <w:rPr>
          <w:sz w:val="28"/>
        </w:rPr>
      </w:pPr>
      <w:r>
        <w:rPr>
          <w:sz w:val="28"/>
        </w:rPr>
        <w:t>вьюга,</w:t>
      </w:r>
      <w:r>
        <w:rPr>
          <w:spacing w:val="-3"/>
          <w:sz w:val="28"/>
        </w:rPr>
        <w:t xml:space="preserve"> </w:t>
      </w:r>
      <w:r>
        <w:rPr>
          <w:sz w:val="28"/>
        </w:rPr>
        <w:t>если,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рьяный</w:t>
      </w:r>
      <w:proofErr w:type="gramEnd"/>
    </w:p>
    <w:p w:rsidR="00AD2436" w:rsidRDefault="00B00AEA">
      <w:pPr>
        <w:pStyle w:val="1"/>
        <w:spacing w:before="317" w:line="321" w:lineRule="exact"/>
        <w:jc w:val="both"/>
      </w:pPr>
      <w:r>
        <w:t>А</w:t>
      </w:r>
      <w:proofErr w:type="gramStart"/>
      <w:r>
        <w:t>2</w:t>
      </w:r>
      <w:proofErr w:type="gramEnd"/>
      <w:r>
        <w:t>.</w:t>
      </w:r>
      <w:r>
        <w:rPr>
          <w:spacing w:val="-12"/>
        </w:rPr>
        <w:t xml:space="preserve"> </w:t>
      </w:r>
      <w:r>
        <w:t>Укажите</w:t>
      </w:r>
      <w:r>
        <w:rPr>
          <w:spacing w:val="-8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7"/>
        </w:rPr>
        <w:t xml:space="preserve"> </w:t>
      </w:r>
      <w:r>
        <w:t>слов(а),</w:t>
      </w:r>
      <w:r>
        <w:rPr>
          <w:spacing w:val="-8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ударение</w:t>
      </w:r>
      <w:r>
        <w:rPr>
          <w:spacing w:val="-7"/>
        </w:rPr>
        <w:t xml:space="preserve"> </w:t>
      </w:r>
      <w:r>
        <w:t>поставлено</w:t>
      </w:r>
      <w:r>
        <w:rPr>
          <w:spacing w:val="-8"/>
        </w:rPr>
        <w:t xml:space="preserve"> </w:t>
      </w:r>
      <w:r>
        <w:rPr>
          <w:spacing w:val="-2"/>
        </w:rPr>
        <w:t>верно:</w:t>
      </w:r>
    </w:p>
    <w:p w:rsidR="00AD2436" w:rsidRDefault="00B00AEA">
      <w:pPr>
        <w:pStyle w:val="a5"/>
        <w:numPr>
          <w:ilvl w:val="0"/>
          <w:numId w:val="17"/>
        </w:numPr>
        <w:tabs>
          <w:tab w:val="left" w:pos="653"/>
        </w:tabs>
        <w:spacing w:line="321" w:lineRule="exact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надорвАлась</w:t>
      </w:r>
      <w:proofErr w:type="spellEnd"/>
    </w:p>
    <w:p w:rsidR="00AD2436" w:rsidRDefault="00B00AEA">
      <w:pPr>
        <w:pStyle w:val="a5"/>
        <w:numPr>
          <w:ilvl w:val="0"/>
          <w:numId w:val="17"/>
        </w:numPr>
        <w:tabs>
          <w:tab w:val="left" w:pos="653"/>
        </w:tabs>
        <w:spacing w:before="4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срЕдства</w:t>
      </w:r>
      <w:proofErr w:type="spellEnd"/>
    </w:p>
    <w:p w:rsidR="00AD2436" w:rsidRDefault="00B00AEA">
      <w:pPr>
        <w:pStyle w:val="a5"/>
        <w:numPr>
          <w:ilvl w:val="0"/>
          <w:numId w:val="17"/>
        </w:numPr>
        <w:tabs>
          <w:tab w:val="left" w:pos="653"/>
        </w:tabs>
        <w:spacing w:before="3" w:line="319" w:lineRule="exact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туфлЯ</w:t>
      </w:r>
      <w:proofErr w:type="spellEnd"/>
    </w:p>
    <w:p w:rsidR="00AD2436" w:rsidRDefault="00B00AEA">
      <w:pPr>
        <w:pStyle w:val="a5"/>
        <w:numPr>
          <w:ilvl w:val="0"/>
          <w:numId w:val="17"/>
        </w:numPr>
        <w:tabs>
          <w:tab w:val="left" w:pos="653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мозаИчный</w:t>
      </w:r>
      <w:proofErr w:type="spellEnd"/>
    </w:p>
    <w:p w:rsidR="00AD2436" w:rsidRDefault="00B00AEA">
      <w:pPr>
        <w:pStyle w:val="a5"/>
        <w:numPr>
          <w:ilvl w:val="0"/>
          <w:numId w:val="17"/>
        </w:numPr>
        <w:tabs>
          <w:tab w:val="left" w:pos="846"/>
        </w:tabs>
        <w:spacing w:before="7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слИвовый</w:t>
      </w:r>
      <w:proofErr w:type="spellEnd"/>
    </w:p>
    <w:p w:rsidR="00AD2436" w:rsidRDefault="00B00AEA">
      <w:pPr>
        <w:pStyle w:val="1"/>
        <w:spacing w:before="316" w:line="321" w:lineRule="exact"/>
        <w:jc w:val="both"/>
      </w:pPr>
      <w:r>
        <w:t>А3.</w:t>
      </w:r>
      <w:r>
        <w:rPr>
          <w:spacing w:val="-10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-5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употреблено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rPr>
          <w:spacing w:val="-2"/>
        </w:rPr>
        <w:t>значении:</w:t>
      </w:r>
    </w:p>
    <w:p w:rsidR="00AD2436" w:rsidRDefault="00B00AEA">
      <w:pPr>
        <w:pStyle w:val="a5"/>
        <w:numPr>
          <w:ilvl w:val="0"/>
          <w:numId w:val="18"/>
        </w:numPr>
        <w:tabs>
          <w:tab w:val="left" w:pos="653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бархатный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голос</w:t>
      </w:r>
    </w:p>
    <w:p w:rsidR="00AD2436" w:rsidRDefault="00B00AEA">
      <w:pPr>
        <w:pStyle w:val="a5"/>
        <w:numPr>
          <w:ilvl w:val="0"/>
          <w:numId w:val="18"/>
        </w:numPr>
        <w:tabs>
          <w:tab w:val="left" w:pos="653"/>
        </w:tabs>
        <w:spacing w:before="2" w:line="322" w:lineRule="exact"/>
        <w:ind w:left="350" w:firstLine="90"/>
        <w:jc w:val="both"/>
        <w:rPr>
          <w:sz w:val="28"/>
        </w:rPr>
      </w:pPr>
      <w:r>
        <w:rPr>
          <w:sz w:val="28"/>
        </w:rPr>
        <w:t>спелый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апельсин</w:t>
      </w:r>
    </w:p>
    <w:p w:rsidR="00AD2436" w:rsidRDefault="00B00AEA">
      <w:pPr>
        <w:pStyle w:val="a5"/>
        <w:numPr>
          <w:ilvl w:val="0"/>
          <w:numId w:val="18"/>
        </w:numPr>
        <w:tabs>
          <w:tab w:val="left" w:pos="653"/>
        </w:tabs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теплые</w:t>
      </w:r>
      <w:proofErr w:type="gramEnd"/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голос</w:t>
      </w:r>
    </w:p>
    <w:p w:rsidR="00AD2436" w:rsidRDefault="00B00AEA">
      <w:pPr>
        <w:pStyle w:val="a5"/>
        <w:numPr>
          <w:ilvl w:val="0"/>
          <w:numId w:val="18"/>
        </w:numPr>
        <w:tabs>
          <w:tab w:val="left" w:pos="653"/>
        </w:tabs>
        <w:spacing w:before="2"/>
        <w:ind w:left="350" w:firstLine="90"/>
        <w:jc w:val="both"/>
        <w:rPr>
          <w:sz w:val="28"/>
        </w:rPr>
      </w:pPr>
      <w:r>
        <w:rPr>
          <w:sz w:val="28"/>
        </w:rPr>
        <w:t>светлое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небо</w:t>
      </w:r>
    </w:p>
    <w:p w:rsidR="00AD2436" w:rsidRDefault="00B00AEA">
      <w:pPr>
        <w:pStyle w:val="a5"/>
        <w:numPr>
          <w:ilvl w:val="0"/>
          <w:numId w:val="18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r>
        <w:rPr>
          <w:sz w:val="28"/>
        </w:rPr>
        <w:t>черствый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сухарь</w:t>
      </w:r>
    </w:p>
    <w:p w:rsidR="00AD2436" w:rsidRDefault="00AD2436">
      <w:pPr>
        <w:pStyle w:val="a3"/>
        <w:ind w:left="0"/>
        <w:jc w:val="both"/>
      </w:pP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spacing w:val="-2"/>
        </w:rPr>
        <w:t>А</w:t>
      </w:r>
      <w:proofErr w:type="gramStart"/>
      <w:r>
        <w:rPr>
          <w:spacing w:val="-2"/>
        </w:rPr>
        <w:t>4</w:t>
      </w:r>
      <w:proofErr w:type="gramEnd"/>
      <w:r>
        <w:rPr>
          <w:spacing w:val="-2"/>
        </w:rPr>
        <w:t>.</w:t>
      </w:r>
      <w:r>
        <w:rPr>
          <w:spacing w:val="-10"/>
        </w:rPr>
        <w:t xml:space="preserve">  </w:t>
      </w:r>
      <w:r>
        <w:rPr>
          <w:spacing w:val="-10"/>
        </w:rPr>
        <w:t xml:space="preserve">Распредели слова в зависимости </w:t>
      </w:r>
      <w:r>
        <w:rPr>
          <w:spacing w:val="-10"/>
        </w:rPr>
        <w:t>от состава:</w:t>
      </w:r>
    </w:p>
    <w:p w:rsidR="00AD2436" w:rsidRDefault="00B00AEA">
      <w:pPr>
        <w:pStyle w:val="1"/>
        <w:spacing w:line="237" w:lineRule="auto"/>
        <w:jc w:val="both"/>
        <w:rPr>
          <w:b w:val="0"/>
          <w:bCs w:val="0"/>
          <w:i/>
          <w:iCs/>
          <w:spacing w:val="-10"/>
        </w:rPr>
      </w:pPr>
      <w:r>
        <w:rPr>
          <w:b w:val="0"/>
          <w:bCs w:val="0"/>
          <w:i/>
          <w:iCs/>
          <w:spacing w:val="-10"/>
        </w:rPr>
        <w:t xml:space="preserve">Наушники, парусник, </w:t>
      </w:r>
      <w:proofErr w:type="gramStart"/>
      <w:r>
        <w:rPr>
          <w:b w:val="0"/>
          <w:bCs w:val="0"/>
          <w:i/>
          <w:iCs/>
          <w:spacing w:val="-10"/>
        </w:rPr>
        <w:t>работенка</w:t>
      </w:r>
      <w:proofErr w:type="gramEnd"/>
      <w:r>
        <w:rPr>
          <w:b w:val="0"/>
          <w:bCs w:val="0"/>
          <w:i/>
          <w:iCs/>
          <w:spacing w:val="-10"/>
        </w:rPr>
        <w:t xml:space="preserve">, перестрелка, доченька, дворник, </w:t>
      </w:r>
    </w:p>
    <w:p w:rsidR="00AD2436" w:rsidRDefault="00B00AEA">
      <w:pPr>
        <w:pStyle w:val="1"/>
        <w:spacing w:line="237" w:lineRule="auto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1) корень, суффикс, нулевое окончание</w:t>
      </w:r>
      <w:r>
        <w:rPr>
          <w:b w:val="0"/>
          <w:bCs w:val="0"/>
          <w:spacing w:val="-10"/>
        </w:rPr>
        <w:t>:</w:t>
      </w:r>
      <w:r>
        <w:rPr>
          <w:b w:val="0"/>
          <w:bCs w:val="0"/>
          <w:spacing w:val="-10"/>
        </w:rPr>
        <w:t>___________________________________</w:t>
      </w:r>
      <w:r>
        <w:rPr>
          <w:b w:val="0"/>
          <w:bCs w:val="0"/>
          <w:spacing w:val="-10"/>
        </w:rPr>
        <w:t>_____</w:t>
      </w:r>
    </w:p>
    <w:p w:rsidR="00AD2436" w:rsidRDefault="00B00AEA">
      <w:pPr>
        <w:pStyle w:val="1"/>
        <w:spacing w:line="237" w:lineRule="auto"/>
        <w:jc w:val="both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2) приставка, корень, суффикс, окончание_____________________________________</w:t>
      </w:r>
      <w:r>
        <w:rPr>
          <w:b w:val="0"/>
          <w:bCs w:val="0"/>
          <w:spacing w:val="-10"/>
        </w:rPr>
        <w:t>_</w:t>
      </w: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b w:val="0"/>
          <w:bCs w:val="0"/>
          <w:spacing w:val="-10"/>
        </w:rPr>
        <w:t>3) корень, суффикс, ок</w:t>
      </w:r>
      <w:r>
        <w:rPr>
          <w:b w:val="0"/>
          <w:bCs w:val="0"/>
          <w:spacing w:val="-10"/>
        </w:rPr>
        <w:t>ончание___</w:t>
      </w:r>
      <w:r>
        <w:rPr>
          <w:spacing w:val="-10"/>
        </w:rPr>
        <w:t>______________________________________________</w:t>
      </w:r>
    </w:p>
    <w:p w:rsidR="00AD2436" w:rsidRDefault="00B00AEA">
      <w:pPr>
        <w:pStyle w:val="1"/>
        <w:spacing w:before="321"/>
        <w:jc w:val="both"/>
      </w:pPr>
      <w:r>
        <w:t>А5.</w:t>
      </w:r>
      <w:r>
        <w:rPr>
          <w:spacing w:val="-7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употребляются только в единственном числе:</w:t>
      </w:r>
    </w:p>
    <w:p w:rsidR="00AD2436" w:rsidRDefault="00B00AEA">
      <w:pPr>
        <w:pStyle w:val="a5"/>
        <w:numPr>
          <w:ilvl w:val="0"/>
          <w:numId w:val="19"/>
        </w:numPr>
        <w:tabs>
          <w:tab w:val="left" w:pos="653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шоссе,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железо</w:t>
      </w:r>
    </w:p>
    <w:p w:rsidR="00AD2436" w:rsidRDefault="00B00AEA">
      <w:pPr>
        <w:pStyle w:val="a5"/>
        <w:numPr>
          <w:ilvl w:val="0"/>
          <w:numId w:val="19"/>
        </w:numPr>
        <w:tabs>
          <w:tab w:val="left" w:pos="656"/>
        </w:tabs>
        <w:spacing w:before="65"/>
        <w:ind w:left="350" w:firstLine="90"/>
        <w:jc w:val="both"/>
        <w:rPr>
          <w:sz w:val="28"/>
        </w:rPr>
      </w:pPr>
      <w:r>
        <w:rPr>
          <w:sz w:val="28"/>
        </w:rPr>
        <w:t>дремота,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сосна</w:t>
      </w:r>
    </w:p>
    <w:p w:rsidR="00AD2436" w:rsidRDefault="00B00AEA">
      <w:pPr>
        <w:pStyle w:val="a5"/>
        <w:numPr>
          <w:ilvl w:val="0"/>
          <w:numId w:val="19"/>
        </w:numPr>
        <w:tabs>
          <w:tab w:val="left" w:pos="656"/>
        </w:tabs>
        <w:spacing w:before="68"/>
        <w:ind w:left="350" w:firstLine="90"/>
        <w:jc w:val="both"/>
        <w:rPr>
          <w:sz w:val="28"/>
        </w:rPr>
      </w:pPr>
      <w:r>
        <w:rPr>
          <w:sz w:val="28"/>
        </w:rPr>
        <w:t>чернила,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керосин</w:t>
      </w:r>
    </w:p>
    <w:p w:rsidR="00AD2436" w:rsidRDefault="00B00AEA">
      <w:pPr>
        <w:pStyle w:val="a5"/>
        <w:numPr>
          <w:ilvl w:val="0"/>
          <w:numId w:val="19"/>
        </w:numPr>
        <w:tabs>
          <w:tab w:val="left" w:pos="653"/>
        </w:tabs>
        <w:spacing w:before="2" w:line="322" w:lineRule="exact"/>
        <w:ind w:left="350" w:firstLine="90"/>
        <w:jc w:val="both"/>
        <w:rPr>
          <w:sz w:val="28"/>
        </w:rPr>
      </w:pPr>
      <w:r>
        <w:rPr>
          <w:sz w:val="28"/>
        </w:rPr>
        <w:t>кино,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Москва</w:t>
      </w:r>
    </w:p>
    <w:p w:rsidR="00AD2436" w:rsidRDefault="00B00AEA">
      <w:pPr>
        <w:pStyle w:val="a5"/>
        <w:numPr>
          <w:ilvl w:val="0"/>
          <w:numId w:val="19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lastRenderedPageBreak/>
        <w:t>шорты,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мышка</w:t>
      </w:r>
    </w:p>
    <w:p w:rsidR="00AD2436" w:rsidRDefault="00AD2436">
      <w:pPr>
        <w:pStyle w:val="a3"/>
        <w:spacing w:before="3"/>
        <w:ind w:left="0"/>
        <w:jc w:val="both"/>
      </w:pPr>
    </w:p>
    <w:p w:rsidR="00AD2436" w:rsidRDefault="00B00AEA">
      <w:pPr>
        <w:pStyle w:val="1"/>
        <w:spacing w:before="1" w:line="318" w:lineRule="exact"/>
        <w:jc w:val="both"/>
      </w:pPr>
      <w:r>
        <w:t>А</w:t>
      </w:r>
      <w:proofErr w:type="gramStart"/>
      <w:r>
        <w:t>6</w:t>
      </w:r>
      <w:proofErr w:type="gramEnd"/>
      <w:r>
        <w:t>.</w:t>
      </w:r>
      <w:r>
        <w:rPr>
          <w:spacing w:val="-1"/>
        </w:rPr>
        <w:t xml:space="preserve"> </w:t>
      </w:r>
      <w:r>
        <w:t>Укажите</w:t>
      </w:r>
      <w:r>
        <w:rPr>
          <w:spacing w:val="2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2"/>
        </w:rPr>
        <w:t xml:space="preserve"> </w:t>
      </w:r>
      <w:r>
        <w:t>слов, где</w:t>
      </w:r>
      <w:r>
        <w:rPr>
          <w:spacing w:val="1"/>
        </w:rPr>
        <w:t xml:space="preserve"> </w:t>
      </w:r>
      <w:r>
        <w:t>пишется</w:t>
      </w:r>
      <w:r>
        <w:rPr>
          <w:spacing w:val="-5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20"/>
        </w:numPr>
        <w:tabs>
          <w:tab w:val="left" w:pos="653"/>
        </w:tabs>
        <w:spacing w:line="318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пассаж..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маш</w:t>
      </w:r>
      <w:proofErr w:type="spellEnd"/>
      <w:r>
        <w:rPr>
          <w:spacing w:val="-2"/>
          <w:sz w:val="28"/>
        </w:rPr>
        <w:t>..на</w:t>
      </w:r>
    </w:p>
    <w:p w:rsidR="00AD2436" w:rsidRDefault="00B00AEA">
      <w:pPr>
        <w:pStyle w:val="a5"/>
        <w:numPr>
          <w:ilvl w:val="0"/>
          <w:numId w:val="20"/>
        </w:numPr>
        <w:tabs>
          <w:tab w:val="left" w:pos="653"/>
        </w:tabs>
        <w:spacing w:line="322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параш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ш..ба</w:t>
      </w:r>
      <w:proofErr w:type="spellEnd"/>
    </w:p>
    <w:p w:rsidR="00AD2436" w:rsidRDefault="00B00AEA">
      <w:pPr>
        <w:pStyle w:val="a5"/>
        <w:numPr>
          <w:ilvl w:val="0"/>
          <w:numId w:val="20"/>
        </w:numPr>
        <w:tabs>
          <w:tab w:val="left" w:pos="653"/>
        </w:tabs>
        <w:spacing w:line="322" w:lineRule="exact"/>
        <w:ind w:left="350" w:firstLine="90"/>
        <w:jc w:val="both"/>
        <w:rPr>
          <w:sz w:val="28"/>
        </w:rPr>
      </w:pPr>
      <w:r>
        <w:rPr>
          <w:sz w:val="28"/>
        </w:rPr>
        <w:t>пе</w:t>
      </w:r>
      <w:proofErr w:type="gramStart"/>
      <w:r>
        <w:rPr>
          <w:sz w:val="28"/>
        </w:rPr>
        <w:t>с(</w:t>
      </w:r>
      <w:proofErr w:type="gramEnd"/>
      <w:r>
        <w:rPr>
          <w:sz w:val="28"/>
        </w:rPr>
        <w:t>щ,</w:t>
      </w:r>
      <w:r>
        <w:rPr>
          <w:spacing w:val="-5"/>
          <w:sz w:val="28"/>
        </w:rPr>
        <w:t xml:space="preserve"> </w:t>
      </w:r>
      <w:r>
        <w:rPr>
          <w:sz w:val="28"/>
        </w:rPr>
        <w:t>ч)</w:t>
      </w:r>
      <w:proofErr w:type="spellStart"/>
      <w:r>
        <w:rPr>
          <w:sz w:val="28"/>
        </w:rPr>
        <w:t>аный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про(щ,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ч)</w:t>
      </w:r>
      <w:proofErr w:type="spellStart"/>
      <w:r>
        <w:rPr>
          <w:spacing w:val="-2"/>
          <w:sz w:val="28"/>
        </w:rPr>
        <w:t>упать</w:t>
      </w:r>
      <w:proofErr w:type="spellEnd"/>
    </w:p>
    <w:p w:rsidR="00AD2436" w:rsidRDefault="00B00AEA">
      <w:pPr>
        <w:pStyle w:val="a5"/>
        <w:numPr>
          <w:ilvl w:val="0"/>
          <w:numId w:val="20"/>
        </w:numPr>
        <w:tabs>
          <w:tab w:val="left" w:pos="653"/>
        </w:tabs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ж</w:t>
      </w:r>
      <w:proofErr w:type="gramEnd"/>
      <w:r>
        <w:rPr>
          <w:sz w:val="28"/>
        </w:rPr>
        <w:t>..</w:t>
      </w:r>
      <w:proofErr w:type="spellStart"/>
      <w:r>
        <w:rPr>
          <w:sz w:val="28"/>
        </w:rPr>
        <w:t>рный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ож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влять</w:t>
      </w:r>
      <w:proofErr w:type="spellEnd"/>
    </w:p>
    <w:p w:rsidR="00AD2436" w:rsidRDefault="00B00AEA">
      <w:pPr>
        <w:pStyle w:val="a5"/>
        <w:numPr>
          <w:ilvl w:val="0"/>
          <w:numId w:val="20"/>
        </w:numPr>
        <w:tabs>
          <w:tab w:val="left" w:pos="846"/>
        </w:tabs>
        <w:spacing w:before="6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брош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ра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Ж..ль</w:t>
      </w:r>
      <w:proofErr w:type="spellEnd"/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Верн</w:t>
      </w:r>
    </w:p>
    <w:p w:rsidR="00AD2436" w:rsidRDefault="00AD2436">
      <w:pPr>
        <w:pStyle w:val="a3"/>
        <w:spacing w:before="5"/>
        <w:ind w:left="0"/>
        <w:jc w:val="both"/>
      </w:pPr>
    </w:p>
    <w:p w:rsidR="00AD2436" w:rsidRDefault="00B00AEA">
      <w:pPr>
        <w:pStyle w:val="1"/>
        <w:tabs>
          <w:tab w:val="left" w:pos="6853"/>
        </w:tabs>
        <w:spacing w:line="242" w:lineRule="auto"/>
        <w:ind w:right="456"/>
        <w:jc w:val="both"/>
      </w:pPr>
      <w:r>
        <w:t>А</w:t>
      </w:r>
      <w:proofErr w:type="gramStart"/>
      <w:r>
        <w:t>7</w:t>
      </w:r>
      <w:proofErr w:type="gramEnd"/>
      <w:r>
        <w:t>. В како</w:t>
      </w:r>
      <w:proofErr w:type="gramStart"/>
      <w:r>
        <w:t>м(</w:t>
      </w:r>
      <w:proofErr w:type="gramEnd"/>
      <w:r>
        <w:t>их)</w:t>
      </w:r>
      <w:r>
        <w:rPr>
          <w:spacing w:val="40"/>
        </w:rPr>
        <w:t xml:space="preserve"> </w:t>
      </w:r>
      <w:r>
        <w:t>ряду(ах) буквы пропущены в</w:t>
      </w:r>
      <w:r>
        <w:tab/>
        <w:t>словах</w:t>
      </w:r>
      <w:r>
        <w:rPr>
          <w:spacing w:val="2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проверяемыми гласными в корне:</w:t>
      </w:r>
    </w:p>
    <w:p w:rsidR="00AD2436" w:rsidRDefault="00B00AEA">
      <w:pPr>
        <w:pStyle w:val="a5"/>
        <w:numPr>
          <w:ilvl w:val="0"/>
          <w:numId w:val="21"/>
        </w:numPr>
        <w:tabs>
          <w:tab w:val="left" w:pos="653"/>
        </w:tabs>
        <w:spacing w:line="308" w:lineRule="exact"/>
        <w:ind w:left="350" w:firstLine="90"/>
        <w:jc w:val="both"/>
        <w:rPr>
          <w:sz w:val="28"/>
        </w:rPr>
      </w:pPr>
      <w:r>
        <w:rPr>
          <w:sz w:val="28"/>
        </w:rPr>
        <w:t>л</w:t>
      </w:r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ниться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зан</w:t>
      </w:r>
      <w:proofErr w:type="spellEnd"/>
      <w:r>
        <w:rPr>
          <w:spacing w:val="-2"/>
          <w:sz w:val="28"/>
        </w:rPr>
        <w:t>..во</w:t>
      </w:r>
    </w:p>
    <w:p w:rsidR="00AD2436" w:rsidRDefault="00B00AEA">
      <w:pPr>
        <w:pStyle w:val="a5"/>
        <w:numPr>
          <w:ilvl w:val="0"/>
          <w:numId w:val="21"/>
        </w:numPr>
        <w:tabs>
          <w:tab w:val="left" w:pos="653"/>
        </w:tabs>
        <w:spacing w:before="4"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хл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потливый,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пов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дырь</w:t>
      </w:r>
      <w:proofErr w:type="spellEnd"/>
    </w:p>
    <w:p w:rsidR="00AD2436" w:rsidRDefault="00B00AEA">
      <w:pPr>
        <w:pStyle w:val="a5"/>
        <w:numPr>
          <w:ilvl w:val="0"/>
          <w:numId w:val="21"/>
        </w:numPr>
        <w:tabs>
          <w:tab w:val="left" w:pos="653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многог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лосый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кн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гиня</w:t>
      </w:r>
      <w:proofErr w:type="spellEnd"/>
    </w:p>
    <w:p w:rsidR="00AD2436" w:rsidRDefault="00B00AEA">
      <w:pPr>
        <w:pStyle w:val="a5"/>
        <w:numPr>
          <w:ilvl w:val="0"/>
          <w:numId w:val="21"/>
        </w:numPr>
        <w:tabs>
          <w:tab w:val="left" w:pos="653"/>
        </w:tabs>
        <w:spacing w:line="322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кат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строфа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р..</w:t>
      </w:r>
      <w:proofErr w:type="spellStart"/>
      <w:r>
        <w:rPr>
          <w:spacing w:val="-2"/>
          <w:sz w:val="28"/>
        </w:rPr>
        <w:t>дкостный</w:t>
      </w:r>
      <w:proofErr w:type="spellEnd"/>
    </w:p>
    <w:p w:rsidR="00AD2436" w:rsidRDefault="00B00AEA">
      <w:pPr>
        <w:pStyle w:val="a5"/>
        <w:numPr>
          <w:ilvl w:val="0"/>
          <w:numId w:val="21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пт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целов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ш..</w:t>
      </w:r>
      <w:proofErr w:type="spellStart"/>
      <w:r>
        <w:rPr>
          <w:spacing w:val="-2"/>
          <w:sz w:val="28"/>
        </w:rPr>
        <w:t>девр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321" w:lineRule="exact"/>
        <w:jc w:val="both"/>
      </w:pPr>
      <w:r>
        <w:t>А8.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пропущена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22"/>
        </w:numPr>
        <w:tabs>
          <w:tab w:val="left" w:pos="653"/>
        </w:tabs>
        <w:spacing w:line="320" w:lineRule="exact"/>
        <w:ind w:left="440" w:firstLine="0"/>
        <w:jc w:val="both"/>
        <w:rPr>
          <w:sz w:val="28"/>
        </w:rPr>
      </w:pPr>
      <w:r>
        <w:rPr>
          <w:sz w:val="28"/>
        </w:rPr>
        <w:t>н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г,</w:t>
      </w:r>
      <w:r>
        <w:rPr>
          <w:spacing w:val="-4"/>
          <w:sz w:val="28"/>
        </w:rPr>
        <w:t xml:space="preserve"> </w:t>
      </w:r>
      <w:r>
        <w:rPr>
          <w:sz w:val="28"/>
        </w:rPr>
        <w:t>к)</w:t>
      </w:r>
      <w:proofErr w:type="spellStart"/>
      <w:r>
        <w:rPr>
          <w:sz w:val="28"/>
        </w:rPr>
        <w:t>ти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сне(г,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к)</w:t>
      </w:r>
    </w:p>
    <w:p w:rsidR="00AD2436" w:rsidRDefault="00B00AEA">
      <w:pPr>
        <w:pStyle w:val="a5"/>
        <w:numPr>
          <w:ilvl w:val="0"/>
          <w:numId w:val="22"/>
        </w:numPr>
        <w:tabs>
          <w:tab w:val="left" w:pos="653"/>
        </w:tabs>
        <w:ind w:left="440" w:firstLine="0"/>
        <w:jc w:val="both"/>
        <w:rPr>
          <w:sz w:val="28"/>
        </w:rPr>
      </w:pPr>
      <w:proofErr w:type="spellStart"/>
      <w:r>
        <w:rPr>
          <w:sz w:val="28"/>
        </w:rPr>
        <w:t>разр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з,</w:t>
      </w:r>
      <w:r>
        <w:rPr>
          <w:spacing w:val="-2"/>
          <w:sz w:val="28"/>
        </w:rPr>
        <w:t xml:space="preserve"> </w:t>
      </w:r>
      <w:r>
        <w:rPr>
          <w:sz w:val="28"/>
        </w:rPr>
        <w:t>с),</w:t>
      </w:r>
      <w:r>
        <w:rPr>
          <w:spacing w:val="-2"/>
          <w:sz w:val="28"/>
        </w:rPr>
        <w:t xml:space="preserve"> </w:t>
      </w:r>
      <w:r>
        <w:rPr>
          <w:sz w:val="28"/>
        </w:rPr>
        <w:t>ре(з,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с)кий</w:t>
      </w:r>
    </w:p>
    <w:p w:rsidR="00AD2436" w:rsidRDefault="00B00AEA">
      <w:pPr>
        <w:pStyle w:val="a5"/>
        <w:numPr>
          <w:ilvl w:val="0"/>
          <w:numId w:val="22"/>
        </w:numPr>
        <w:tabs>
          <w:tab w:val="left" w:pos="653"/>
        </w:tabs>
        <w:spacing w:before="5" w:line="322" w:lineRule="exact"/>
        <w:ind w:left="440" w:firstLine="0"/>
        <w:jc w:val="both"/>
        <w:rPr>
          <w:sz w:val="28"/>
        </w:rPr>
      </w:pPr>
      <w:proofErr w:type="spellStart"/>
      <w:r>
        <w:rPr>
          <w:sz w:val="28"/>
        </w:rPr>
        <w:t>загво</w:t>
      </w:r>
      <w:proofErr w:type="gramStart"/>
      <w:r>
        <w:rPr>
          <w:sz w:val="28"/>
        </w:rPr>
        <w:t>з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д,</w:t>
      </w:r>
      <w:r>
        <w:rPr>
          <w:spacing w:val="-7"/>
          <w:sz w:val="28"/>
        </w:rPr>
        <w:t xml:space="preserve"> </w:t>
      </w:r>
      <w:r>
        <w:rPr>
          <w:sz w:val="28"/>
        </w:rPr>
        <w:t>т)ка,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бу</w:t>
      </w:r>
      <w:proofErr w:type="spellEnd"/>
      <w:r>
        <w:rPr>
          <w:sz w:val="28"/>
        </w:rPr>
        <w:t>(д,</w:t>
      </w:r>
      <w:r>
        <w:rPr>
          <w:spacing w:val="-4"/>
          <w:sz w:val="28"/>
        </w:rPr>
        <w:t xml:space="preserve"> т)то</w:t>
      </w:r>
    </w:p>
    <w:p w:rsidR="00AD2436" w:rsidRDefault="00B00AEA">
      <w:pPr>
        <w:pStyle w:val="a5"/>
        <w:numPr>
          <w:ilvl w:val="0"/>
          <w:numId w:val="22"/>
        </w:numPr>
        <w:tabs>
          <w:tab w:val="left" w:pos="653"/>
        </w:tabs>
        <w:spacing w:line="319" w:lineRule="exact"/>
        <w:ind w:left="440" w:firstLine="0"/>
        <w:jc w:val="both"/>
        <w:rPr>
          <w:sz w:val="28"/>
        </w:rPr>
      </w:pPr>
      <w:proofErr w:type="spellStart"/>
      <w:r>
        <w:rPr>
          <w:spacing w:val="-2"/>
          <w:sz w:val="28"/>
        </w:rPr>
        <w:t>разв</w:t>
      </w:r>
      <w:proofErr w:type="gramStart"/>
      <w:r>
        <w:rPr>
          <w:spacing w:val="-2"/>
          <w:sz w:val="28"/>
        </w:rPr>
        <w:t>я</w:t>
      </w:r>
      <w:proofErr w:type="spellEnd"/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з, с)ка,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про(з,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с)ба</w:t>
      </w:r>
    </w:p>
    <w:p w:rsidR="00AD2436" w:rsidRDefault="00B00AEA">
      <w:pPr>
        <w:pStyle w:val="a5"/>
        <w:numPr>
          <w:ilvl w:val="0"/>
          <w:numId w:val="22"/>
        </w:numPr>
        <w:tabs>
          <w:tab w:val="left" w:pos="846"/>
        </w:tabs>
        <w:spacing w:line="319" w:lineRule="exact"/>
        <w:ind w:left="440" w:firstLine="0"/>
        <w:jc w:val="both"/>
        <w:rPr>
          <w:sz w:val="28"/>
        </w:rPr>
      </w:pPr>
      <w:r>
        <w:rPr>
          <w:sz w:val="28"/>
        </w:rPr>
        <w:t>пр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ж,</w:t>
      </w:r>
      <w:r>
        <w:rPr>
          <w:spacing w:val="-3"/>
          <w:sz w:val="28"/>
        </w:rPr>
        <w:t xml:space="preserve"> </w:t>
      </w:r>
      <w:r>
        <w:rPr>
          <w:sz w:val="28"/>
        </w:rPr>
        <w:t>ш)ка,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варе(</w:t>
      </w:r>
      <w:proofErr w:type="spellStart"/>
      <w:r>
        <w:rPr>
          <w:spacing w:val="-2"/>
          <w:sz w:val="28"/>
        </w:rPr>
        <w:t>ж,ш</w:t>
      </w:r>
      <w:proofErr w:type="spellEnd"/>
      <w:r>
        <w:rPr>
          <w:spacing w:val="-2"/>
          <w:sz w:val="28"/>
        </w:rPr>
        <w:t>)ка</w:t>
      </w:r>
    </w:p>
    <w:p w:rsidR="00AD2436" w:rsidRDefault="00AD2436">
      <w:pPr>
        <w:pStyle w:val="a3"/>
        <w:ind w:left="0"/>
        <w:jc w:val="both"/>
      </w:pPr>
    </w:p>
    <w:p w:rsidR="00AD2436" w:rsidRDefault="00AD2436">
      <w:pPr>
        <w:pStyle w:val="a3"/>
        <w:spacing w:before="3"/>
        <w:ind w:left="0"/>
        <w:jc w:val="both"/>
      </w:pPr>
    </w:p>
    <w:p w:rsidR="00AD2436" w:rsidRDefault="00B00AEA">
      <w:pPr>
        <w:pStyle w:val="1"/>
        <w:spacing w:before="1" w:line="321" w:lineRule="exact"/>
        <w:jc w:val="both"/>
      </w:pPr>
      <w:r>
        <w:t>А</w:t>
      </w:r>
      <w:proofErr w:type="gramStart"/>
      <w:r>
        <w:t>9</w:t>
      </w:r>
      <w:proofErr w:type="gramEnd"/>
      <w:r>
        <w:t>.</w:t>
      </w:r>
      <w:r>
        <w:rPr>
          <w:spacing w:val="-10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2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–Ь-</w:t>
      </w:r>
      <w:r>
        <w:rPr>
          <w:spacing w:val="-6"/>
        </w:rPr>
        <w:t xml:space="preserve"> </w:t>
      </w:r>
      <w:r>
        <w:t>пишется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обоих</w:t>
      </w:r>
      <w:r>
        <w:rPr>
          <w:spacing w:val="-5"/>
        </w:rPr>
        <w:t xml:space="preserve"> </w:t>
      </w:r>
      <w:r>
        <w:rPr>
          <w:spacing w:val="-2"/>
        </w:rPr>
        <w:t>случаях:</w:t>
      </w:r>
    </w:p>
    <w:p w:rsidR="00AD2436" w:rsidRDefault="00B00AEA">
      <w:pPr>
        <w:pStyle w:val="a5"/>
        <w:numPr>
          <w:ilvl w:val="0"/>
          <w:numId w:val="23"/>
        </w:numPr>
        <w:tabs>
          <w:tab w:val="left" w:pos="653"/>
        </w:tabs>
        <w:spacing w:line="320" w:lineRule="exact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добит</w:t>
      </w:r>
      <w:proofErr w:type="gramEnd"/>
      <w:r>
        <w:rPr>
          <w:sz w:val="28"/>
        </w:rPr>
        <w:t>..</w:t>
      </w:r>
      <w:proofErr w:type="spellStart"/>
      <w:r>
        <w:rPr>
          <w:sz w:val="28"/>
        </w:rPr>
        <w:t>ся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-6"/>
          <w:sz w:val="28"/>
        </w:rPr>
        <w:t xml:space="preserve"> </w:t>
      </w:r>
      <w:r>
        <w:rPr>
          <w:sz w:val="28"/>
        </w:rPr>
        <w:t>мало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задач..</w:t>
      </w:r>
    </w:p>
    <w:p w:rsidR="00AD2436" w:rsidRDefault="00B00AEA">
      <w:pPr>
        <w:pStyle w:val="a5"/>
        <w:numPr>
          <w:ilvl w:val="0"/>
          <w:numId w:val="23"/>
        </w:numPr>
        <w:tabs>
          <w:tab w:val="left" w:pos="653"/>
        </w:tabs>
        <w:ind w:left="350" w:firstLine="90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помощ</w:t>
      </w:r>
      <w:proofErr w:type="spellEnd"/>
      <w:r>
        <w:rPr>
          <w:sz w:val="28"/>
        </w:rPr>
        <w:t>..,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хвалит..</w:t>
      </w:r>
      <w:proofErr w:type="spellStart"/>
      <w:r>
        <w:rPr>
          <w:spacing w:val="-2"/>
          <w:sz w:val="28"/>
        </w:rPr>
        <w:t>ся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23"/>
        </w:numPr>
        <w:tabs>
          <w:tab w:val="left" w:pos="653"/>
        </w:tabs>
        <w:spacing w:before="1" w:line="322" w:lineRule="exact"/>
        <w:ind w:left="350" w:firstLine="90"/>
        <w:jc w:val="both"/>
        <w:rPr>
          <w:sz w:val="28"/>
        </w:rPr>
      </w:pPr>
      <w:r>
        <w:rPr>
          <w:sz w:val="28"/>
        </w:rPr>
        <w:t>красный</w:t>
      </w:r>
      <w:r>
        <w:rPr>
          <w:spacing w:val="-5"/>
          <w:sz w:val="28"/>
        </w:rPr>
        <w:t xml:space="preserve"> </w:t>
      </w:r>
      <w:r>
        <w:rPr>
          <w:sz w:val="28"/>
        </w:rPr>
        <w:t>мяч,</w:t>
      </w:r>
      <w:r>
        <w:rPr>
          <w:spacing w:val="-5"/>
          <w:sz w:val="28"/>
        </w:rPr>
        <w:t xml:space="preserve"> </w:t>
      </w:r>
      <w:r>
        <w:rPr>
          <w:sz w:val="28"/>
        </w:rPr>
        <w:t>добрая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кошеч</w:t>
      </w:r>
      <w:proofErr w:type="spellEnd"/>
      <w:r>
        <w:rPr>
          <w:spacing w:val="-2"/>
          <w:sz w:val="28"/>
        </w:rPr>
        <w:t>..ка</w:t>
      </w:r>
      <w:proofErr w:type="gramEnd"/>
    </w:p>
    <w:p w:rsidR="00AD2436" w:rsidRDefault="00B00AEA">
      <w:pPr>
        <w:pStyle w:val="a5"/>
        <w:numPr>
          <w:ilvl w:val="0"/>
          <w:numId w:val="23"/>
        </w:numPr>
        <w:tabs>
          <w:tab w:val="left" w:pos="653"/>
        </w:tabs>
        <w:ind w:left="350" w:firstLine="90"/>
        <w:jc w:val="both"/>
        <w:rPr>
          <w:sz w:val="28"/>
        </w:rPr>
      </w:pPr>
      <w:r>
        <w:rPr>
          <w:sz w:val="28"/>
        </w:rPr>
        <w:t>наступила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полноч</w:t>
      </w:r>
      <w:proofErr w:type="spellEnd"/>
      <w:r>
        <w:rPr>
          <w:sz w:val="28"/>
        </w:rPr>
        <w:t>..,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учит..</w:t>
      </w:r>
      <w:proofErr w:type="spellStart"/>
      <w:r>
        <w:rPr>
          <w:spacing w:val="-2"/>
          <w:sz w:val="28"/>
        </w:rPr>
        <w:t>ся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23"/>
        </w:numPr>
        <w:tabs>
          <w:tab w:val="left" w:pos="846"/>
        </w:tabs>
        <w:spacing w:before="5"/>
        <w:ind w:left="350" w:firstLine="90"/>
        <w:jc w:val="both"/>
        <w:rPr>
          <w:sz w:val="28"/>
        </w:rPr>
      </w:pPr>
      <w:r>
        <w:rPr>
          <w:sz w:val="28"/>
        </w:rPr>
        <w:t>новый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5"/>
          <w:sz w:val="28"/>
        </w:rPr>
        <w:t xml:space="preserve"> </w:t>
      </w:r>
      <w:r>
        <w:rPr>
          <w:sz w:val="28"/>
        </w:rPr>
        <w:t>купить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туш</w:t>
      </w:r>
      <w:proofErr w:type="gramStart"/>
      <w:r>
        <w:rPr>
          <w:spacing w:val="-2"/>
          <w:sz w:val="28"/>
        </w:rPr>
        <w:t>..</w:t>
      </w:r>
      <w:proofErr w:type="gramEnd"/>
    </w:p>
    <w:p w:rsidR="00AD2436" w:rsidRDefault="00B00AEA">
      <w:pPr>
        <w:pStyle w:val="1"/>
        <w:spacing w:before="321"/>
        <w:jc w:val="both"/>
      </w:pPr>
      <w:r>
        <w:t>А10.</w:t>
      </w:r>
      <w:r>
        <w:rPr>
          <w:spacing w:val="-6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пропущена</w:t>
      </w:r>
      <w:r>
        <w:rPr>
          <w:spacing w:val="-9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24"/>
        </w:numPr>
        <w:tabs>
          <w:tab w:val="left" w:pos="653"/>
        </w:tabs>
        <w:spacing w:before="5" w:line="322" w:lineRule="exact"/>
        <w:ind w:left="350" w:firstLine="90"/>
        <w:jc w:val="both"/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4"/>
          <w:sz w:val="28"/>
        </w:rPr>
        <w:t xml:space="preserve"> </w:t>
      </w:r>
      <w:r>
        <w:rPr>
          <w:sz w:val="28"/>
        </w:rPr>
        <w:t>т)бежать,</w:t>
      </w:r>
      <w:r>
        <w:rPr>
          <w:spacing w:val="-3"/>
          <w:sz w:val="28"/>
        </w:rPr>
        <w:t xml:space="preserve"> </w:t>
      </w:r>
      <w:r>
        <w:rPr>
          <w:sz w:val="28"/>
        </w:rPr>
        <w:t>о(д,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т)бежал</w:t>
      </w:r>
    </w:p>
    <w:p w:rsidR="00AD2436" w:rsidRDefault="00B00AEA">
      <w:pPr>
        <w:pStyle w:val="a5"/>
        <w:numPr>
          <w:ilvl w:val="0"/>
          <w:numId w:val="24"/>
        </w:numPr>
        <w:tabs>
          <w:tab w:val="left" w:pos="723"/>
        </w:tabs>
        <w:spacing w:line="319" w:lineRule="exact"/>
        <w:ind w:left="350" w:firstLine="90"/>
        <w:jc w:val="both"/>
        <w:rPr>
          <w:sz w:val="28"/>
        </w:rPr>
      </w:pPr>
      <w:r>
        <w:rPr>
          <w:sz w:val="28"/>
        </w:rPr>
        <w:t>(в,</w:t>
      </w:r>
      <w:r>
        <w:rPr>
          <w:spacing w:val="-5"/>
          <w:sz w:val="28"/>
        </w:rPr>
        <w:t xml:space="preserve"> </w:t>
      </w:r>
      <w:r>
        <w:rPr>
          <w:sz w:val="28"/>
        </w:rPr>
        <w:t>ф</w:t>
      </w:r>
      <w:proofErr w:type="gramStart"/>
      <w:r>
        <w:rPr>
          <w:sz w:val="28"/>
        </w:rPr>
        <w:t>)п</w:t>
      </w:r>
      <w:proofErr w:type="gramEnd"/>
      <w:r>
        <w:rPr>
          <w:sz w:val="28"/>
        </w:rPr>
        <w:t>исать,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зо</w:t>
      </w:r>
      <w:proofErr w:type="spellEnd"/>
      <w:r>
        <w:rPr>
          <w:sz w:val="28"/>
        </w:rPr>
        <w:t>(в,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ф)</w:t>
      </w:r>
    </w:p>
    <w:p w:rsidR="00AD2436" w:rsidRDefault="00B00AEA">
      <w:pPr>
        <w:pStyle w:val="a5"/>
        <w:numPr>
          <w:ilvl w:val="0"/>
          <w:numId w:val="24"/>
        </w:numPr>
        <w:tabs>
          <w:tab w:val="left" w:pos="653"/>
        </w:tabs>
        <w:spacing w:line="318" w:lineRule="exact"/>
        <w:ind w:left="350" w:firstLine="90"/>
        <w:jc w:val="both"/>
        <w:rPr>
          <w:sz w:val="28"/>
        </w:rPr>
      </w:pPr>
      <w:r>
        <w:rPr>
          <w:sz w:val="28"/>
        </w:rPr>
        <w:t>(з,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)</w:t>
      </w:r>
      <w:proofErr w:type="spellStart"/>
      <w:r>
        <w:rPr>
          <w:sz w:val="28"/>
        </w:rPr>
        <w:t>д</w:t>
      </w:r>
      <w:proofErr w:type="gramEnd"/>
      <w:r>
        <w:rPr>
          <w:sz w:val="28"/>
        </w:rPr>
        <w:t>ание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(з,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с)</w:t>
      </w:r>
      <w:proofErr w:type="spellStart"/>
      <w:r>
        <w:rPr>
          <w:spacing w:val="-2"/>
          <w:sz w:val="28"/>
        </w:rPr>
        <w:t>десь</w:t>
      </w:r>
      <w:proofErr w:type="spellEnd"/>
    </w:p>
    <w:p w:rsidR="00AD2436" w:rsidRDefault="00B00AEA">
      <w:pPr>
        <w:pStyle w:val="a5"/>
        <w:numPr>
          <w:ilvl w:val="0"/>
          <w:numId w:val="24"/>
        </w:numPr>
        <w:tabs>
          <w:tab w:val="left" w:pos="653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6"/>
          <w:sz w:val="28"/>
        </w:rPr>
        <w:t xml:space="preserve"> </w:t>
      </w:r>
      <w:r>
        <w:rPr>
          <w:sz w:val="28"/>
        </w:rPr>
        <w:t>т)писать,</w:t>
      </w:r>
      <w:r>
        <w:rPr>
          <w:spacing w:val="-4"/>
          <w:sz w:val="28"/>
        </w:rPr>
        <w:t xml:space="preserve"> </w:t>
      </w:r>
      <w:r>
        <w:rPr>
          <w:sz w:val="28"/>
        </w:rPr>
        <w:t>о(д,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т)бить</w:t>
      </w:r>
    </w:p>
    <w:p w:rsidR="00AD2436" w:rsidRDefault="00B00AEA">
      <w:pPr>
        <w:pStyle w:val="a5"/>
        <w:numPr>
          <w:ilvl w:val="0"/>
          <w:numId w:val="24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4"/>
          <w:sz w:val="28"/>
        </w:rPr>
        <w:t xml:space="preserve"> </w:t>
      </w:r>
      <w:r>
        <w:rPr>
          <w:sz w:val="28"/>
        </w:rPr>
        <w:t>т)дача,</w:t>
      </w:r>
      <w:r>
        <w:rPr>
          <w:spacing w:val="-3"/>
          <w:sz w:val="28"/>
        </w:rPr>
        <w:t xml:space="preserve"> </w:t>
      </w:r>
      <w:r>
        <w:rPr>
          <w:sz w:val="28"/>
        </w:rPr>
        <w:t>по(д,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т)</w:t>
      </w:r>
      <w:proofErr w:type="spellStart"/>
      <w:r>
        <w:rPr>
          <w:spacing w:val="-2"/>
          <w:sz w:val="28"/>
        </w:rPr>
        <w:t>януть</w:t>
      </w:r>
      <w:proofErr w:type="spellEnd"/>
    </w:p>
    <w:p w:rsidR="00AD2436" w:rsidRDefault="00B00AEA">
      <w:pPr>
        <w:pStyle w:val="1"/>
        <w:spacing w:before="317" w:line="321" w:lineRule="exact"/>
        <w:jc w:val="both"/>
      </w:pPr>
      <w:r>
        <w:t>А11.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пропущена</w:t>
      </w:r>
      <w:r>
        <w:rPr>
          <w:spacing w:val="-5"/>
        </w:rPr>
        <w:t xml:space="preserve"> </w:t>
      </w:r>
      <w:r>
        <w:rPr>
          <w:spacing w:val="-2"/>
        </w:rPr>
        <w:t>буква:</w:t>
      </w:r>
    </w:p>
    <w:p w:rsidR="00AD2436" w:rsidRDefault="00B00AEA">
      <w:pPr>
        <w:pStyle w:val="a5"/>
        <w:numPr>
          <w:ilvl w:val="0"/>
          <w:numId w:val="25"/>
        </w:numPr>
        <w:tabs>
          <w:tab w:val="left" w:pos="653"/>
        </w:tabs>
        <w:spacing w:line="320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сладос</w:t>
      </w:r>
      <w:proofErr w:type="spellEnd"/>
      <w:r>
        <w:rPr>
          <w:sz w:val="28"/>
        </w:rPr>
        <w:t>..</w:t>
      </w:r>
      <w:proofErr w:type="spellStart"/>
      <w:r>
        <w:rPr>
          <w:sz w:val="28"/>
        </w:rPr>
        <w:t>ный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gramStart"/>
      <w:r>
        <w:rPr>
          <w:spacing w:val="-2"/>
          <w:sz w:val="28"/>
        </w:rPr>
        <w:t>искус..</w:t>
      </w:r>
      <w:proofErr w:type="spellStart"/>
      <w:r>
        <w:rPr>
          <w:spacing w:val="-2"/>
          <w:sz w:val="28"/>
        </w:rPr>
        <w:t>ный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25"/>
        </w:numPr>
        <w:tabs>
          <w:tab w:val="left" w:pos="653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поверхнос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ный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счас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ливый</w:t>
      </w:r>
      <w:proofErr w:type="spellEnd"/>
    </w:p>
    <w:p w:rsidR="00AD2436" w:rsidRDefault="00B00AEA">
      <w:pPr>
        <w:pStyle w:val="a5"/>
        <w:numPr>
          <w:ilvl w:val="0"/>
          <w:numId w:val="25"/>
        </w:numPr>
        <w:tabs>
          <w:tab w:val="left" w:pos="653"/>
        </w:tabs>
        <w:spacing w:before="4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облас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ной,</w:t>
      </w:r>
      <w:r>
        <w:rPr>
          <w:spacing w:val="62"/>
          <w:sz w:val="28"/>
        </w:rPr>
        <w:t xml:space="preserve"> </w:t>
      </w:r>
      <w:proofErr w:type="spellStart"/>
      <w:r>
        <w:rPr>
          <w:spacing w:val="-2"/>
          <w:sz w:val="28"/>
        </w:rPr>
        <w:t>грус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a5"/>
        <w:numPr>
          <w:ilvl w:val="0"/>
          <w:numId w:val="25"/>
        </w:numPr>
        <w:tabs>
          <w:tab w:val="left" w:pos="653"/>
        </w:tabs>
        <w:spacing w:before="65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ужас..</w:t>
      </w:r>
      <w:proofErr w:type="spellStart"/>
      <w:r>
        <w:rPr>
          <w:sz w:val="28"/>
        </w:rPr>
        <w:t>ный</w:t>
      </w:r>
      <w:proofErr w:type="spellEnd"/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страс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a5"/>
        <w:numPr>
          <w:ilvl w:val="0"/>
          <w:numId w:val="25"/>
        </w:numPr>
        <w:tabs>
          <w:tab w:val="left" w:pos="846"/>
        </w:tabs>
        <w:spacing w:before="3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ненас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ный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звез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1"/>
        <w:spacing w:before="319" w:line="321" w:lineRule="exact"/>
        <w:jc w:val="both"/>
      </w:pPr>
      <w:r>
        <w:lastRenderedPageBreak/>
        <w:t>А12.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7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пишется</w:t>
      </w:r>
      <w:r>
        <w:rPr>
          <w:spacing w:val="-7"/>
        </w:rPr>
        <w:t xml:space="preserve"> </w:t>
      </w:r>
      <w:r>
        <w:rPr>
          <w:spacing w:val="-2"/>
        </w:rPr>
        <w:t>раздельно:</w:t>
      </w:r>
    </w:p>
    <w:p w:rsidR="00AD2436" w:rsidRDefault="00B00AEA">
      <w:pPr>
        <w:pStyle w:val="a5"/>
        <w:numPr>
          <w:ilvl w:val="0"/>
          <w:numId w:val="26"/>
        </w:numPr>
        <w:tabs>
          <w:tab w:val="left" w:pos="653"/>
        </w:tabs>
        <w:spacing w:line="320" w:lineRule="exact"/>
        <w:ind w:left="350" w:firstLine="90"/>
        <w:jc w:val="both"/>
        <w:rPr>
          <w:sz w:val="28"/>
        </w:rPr>
      </w:pPr>
      <w:r>
        <w:rPr>
          <w:spacing w:val="-2"/>
          <w:sz w:val="28"/>
        </w:rPr>
        <w:t>(НЕ</w:t>
      </w:r>
      <w:proofErr w:type="gramStart"/>
      <w:r>
        <w:rPr>
          <w:spacing w:val="-2"/>
          <w:sz w:val="28"/>
        </w:rPr>
        <w:t>)г</w:t>
      </w:r>
      <w:proofErr w:type="gramEnd"/>
      <w:r>
        <w:rPr>
          <w:spacing w:val="-2"/>
          <w:sz w:val="28"/>
        </w:rPr>
        <w:t>отовить</w:t>
      </w:r>
    </w:p>
    <w:p w:rsidR="00AD2436" w:rsidRDefault="00B00AEA">
      <w:pPr>
        <w:pStyle w:val="a5"/>
        <w:numPr>
          <w:ilvl w:val="0"/>
          <w:numId w:val="26"/>
        </w:numPr>
        <w:tabs>
          <w:tab w:val="left" w:pos="653"/>
        </w:tabs>
        <w:ind w:left="350" w:firstLine="90"/>
        <w:jc w:val="both"/>
        <w:rPr>
          <w:sz w:val="28"/>
        </w:rPr>
      </w:pPr>
      <w:r>
        <w:rPr>
          <w:spacing w:val="-2"/>
          <w:sz w:val="28"/>
        </w:rPr>
        <w:t>(НЕ</w:t>
      </w:r>
      <w:proofErr w:type="gramStart"/>
      <w:r>
        <w:rPr>
          <w:spacing w:val="-2"/>
          <w:sz w:val="28"/>
        </w:rPr>
        <w:t>)</w:t>
      </w:r>
      <w:proofErr w:type="spellStart"/>
      <w:r>
        <w:rPr>
          <w:spacing w:val="-2"/>
          <w:sz w:val="28"/>
        </w:rPr>
        <w:t>н</w:t>
      </w:r>
      <w:proofErr w:type="gramEnd"/>
      <w:r>
        <w:rPr>
          <w:spacing w:val="-2"/>
          <w:sz w:val="28"/>
        </w:rPr>
        <w:t>авидеть</w:t>
      </w:r>
      <w:proofErr w:type="spellEnd"/>
    </w:p>
    <w:p w:rsidR="00AD2436" w:rsidRDefault="00B00AEA">
      <w:pPr>
        <w:pStyle w:val="a5"/>
        <w:numPr>
          <w:ilvl w:val="0"/>
          <w:numId w:val="26"/>
        </w:numPr>
        <w:tabs>
          <w:tab w:val="left" w:pos="653"/>
        </w:tabs>
        <w:spacing w:before="6" w:line="319" w:lineRule="exact"/>
        <w:ind w:left="350" w:firstLine="90"/>
        <w:jc w:val="both"/>
        <w:rPr>
          <w:sz w:val="28"/>
        </w:rPr>
      </w:pPr>
      <w:r>
        <w:rPr>
          <w:spacing w:val="-2"/>
          <w:sz w:val="28"/>
        </w:rPr>
        <w:t>(НЕ</w:t>
      </w:r>
      <w:proofErr w:type="gramStart"/>
      <w:r>
        <w:rPr>
          <w:spacing w:val="-2"/>
          <w:sz w:val="28"/>
        </w:rPr>
        <w:t>)</w:t>
      </w:r>
      <w:proofErr w:type="spellStart"/>
      <w:r>
        <w:rPr>
          <w:spacing w:val="-2"/>
          <w:sz w:val="28"/>
        </w:rPr>
        <w:t>г</w:t>
      </w:r>
      <w:proofErr w:type="gramEnd"/>
      <w:r>
        <w:rPr>
          <w:spacing w:val="-2"/>
          <w:sz w:val="28"/>
        </w:rPr>
        <w:t>одовать</w:t>
      </w:r>
      <w:proofErr w:type="spellEnd"/>
    </w:p>
    <w:p w:rsidR="00AD2436" w:rsidRDefault="00B00AEA">
      <w:pPr>
        <w:pStyle w:val="a5"/>
        <w:numPr>
          <w:ilvl w:val="0"/>
          <w:numId w:val="26"/>
        </w:numPr>
        <w:tabs>
          <w:tab w:val="left" w:pos="653"/>
        </w:tabs>
        <w:spacing w:line="319" w:lineRule="exact"/>
        <w:ind w:left="350" w:firstLine="90"/>
        <w:jc w:val="both"/>
        <w:rPr>
          <w:sz w:val="28"/>
        </w:rPr>
      </w:pPr>
      <w:r>
        <w:rPr>
          <w:spacing w:val="-2"/>
          <w:sz w:val="28"/>
        </w:rPr>
        <w:t>(Не</w:t>
      </w:r>
      <w:proofErr w:type="gramStart"/>
      <w:r>
        <w:rPr>
          <w:spacing w:val="-2"/>
          <w:sz w:val="28"/>
        </w:rPr>
        <w:t>)с</w:t>
      </w:r>
      <w:proofErr w:type="gramEnd"/>
      <w:r>
        <w:rPr>
          <w:spacing w:val="-2"/>
          <w:sz w:val="28"/>
        </w:rPr>
        <w:t>делается</w:t>
      </w:r>
    </w:p>
    <w:p w:rsidR="00AD2436" w:rsidRDefault="00B00AEA">
      <w:pPr>
        <w:pStyle w:val="a5"/>
        <w:numPr>
          <w:ilvl w:val="0"/>
          <w:numId w:val="26"/>
        </w:numPr>
        <w:tabs>
          <w:tab w:val="left" w:pos="846"/>
        </w:tabs>
        <w:spacing w:before="5"/>
        <w:ind w:left="350" w:firstLine="90"/>
        <w:jc w:val="both"/>
        <w:rPr>
          <w:sz w:val="28"/>
        </w:rPr>
      </w:pPr>
      <w:r>
        <w:rPr>
          <w:spacing w:val="-2"/>
          <w:sz w:val="28"/>
        </w:rPr>
        <w:t>(НЕ</w:t>
      </w:r>
      <w:proofErr w:type="gramStart"/>
      <w:r>
        <w:rPr>
          <w:spacing w:val="-2"/>
          <w:sz w:val="28"/>
        </w:rPr>
        <w:t>)</w:t>
      </w:r>
      <w:proofErr w:type="spellStart"/>
      <w:r>
        <w:rPr>
          <w:spacing w:val="-2"/>
          <w:sz w:val="28"/>
        </w:rPr>
        <w:t>д</w:t>
      </w:r>
      <w:proofErr w:type="gramEnd"/>
      <w:r>
        <w:rPr>
          <w:spacing w:val="-2"/>
          <w:sz w:val="28"/>
        </w:rPr>
        <w:t>оумевать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242" w:lineRule="auto"/>
        <w:ind w:right="399"/>
        <w:jc w:val="both"/>
      </w:pPr>
      <w:r>
        <w:t>А13.</w:t>
      </w:r>
      <w:r>
        <w:rPr>
          <w:spacing w:val="-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номера предложений,</w:t>
      </w:r>
      <w:r>
        <w:rPr>
          <w:spacing w:val="-2"/>
        </w:rPr>
        <w:t xml:space="preserve"> </w:t>
      </w:r>
      <w:r>
        <w:t>в которых нет</w:t>
      </w:r>
      <w:r>
        <w:rPr>
          <w:spacing w:val="40"/>
        </w:rPr>
        <w:t xml:space="preserve"> </w:t>
      </w:r>
      <w:r>
        <w:t>однородных членов? (Знаки препинания не расставлены)</w:t>
      </w:r>
    </w:p>
    <w:p w:rsidR="00AD2436" w:rsidRDefault="00B00AEA">
      <w:pPr>
        <w:pStyle w:val="a5"/>
        <w:numPr>
          <w:ilvl w:val="0"/>
          <w:numId w:val="27"/>
        </w:numPr>
        <w:tabs>
          <w:tab w:val="left" w:pos="653"/>
          <w:tab w:val="left" w:pos="655"/>
        </w:tabs>
        <w:ind w:left="350" w:right="801" w:firstLine="90"/>
        <w:jc w:val="both"/>
        <w:rPr>
          <w:sz w:val="28"/>
        </w:rPr>
      </w:pPr>
      <w:r>
        <w:rPr>
          <w:sz w:val="28"/>
        </w:rPr>
        <w:t>Вечером</w:t>
      </w:r>
      <w:r>
        <w:rPr>
          <w:spacing w:val="-2"/>
          <w:sz w:val="28"/>
        </w:rPr>
        <w:t xml:space="preserve"> </w:t>
      </w:r>
      <w:r>
        <w:rPr>
          <w:sz w:val="28"/>
        </w:rPr>
        <w:t>Вадим</w:t>
      </w:r>
      <w:r>
        <w:rPr>
          <w:spacing w:val="-2"/>
          <w:sz w:val="28"/>
        </w:rPr>
        <w:t xml:space="preserve"> </w:t>
      </w:r>
      <w:r>
        <w:rPr>
          <w:sz w:val="28"/>
        </w:rPr>
        <w:t>ушёл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сел</w:t>
      </w:r>
      <w:r>
        <w:rPr>
          <w:spacing w:val="-3"/>
          <w:sz w:val="28"/>
        </w:rPr>
        <w:t xml:space="preserve"> </w:t>
      </w:r>
      <w:r>
        <w:rPr>
          <w:sz w:val="28"/>
        </w:rPr>
        <w:t>перечитывать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писать </w:t>
      </w:r>
      <w:r>
        <w:rPr>
          <w:spacing w:val="-2"/>
          <w:sz w:val="28"/>
        </w:rPr>
        <w:t>ответ.</w:t>
      </w:r>
    </w:p>
    <w:p w:rsidR="00AD2436" w:rsidRDefault="00B00AEA">
      <w:pPr>
        <w:pStyle w:val="a5"/>
        <w:numPr>
          <w:ilvl w:val="0"/>
          <w:numId w:val="27"/>
        </w:numPr>
        <w:tabs>
          <w:tab w:val="left" w:pos="653"/>
        </w:tabs>
        <w:ind w:left="350" w:firstLine="90"/>
        <w:jc w:val="both"/>
        <w:rPr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подошёл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4"/>
          <w:sz w:val="28"/>
        </w:rPr>
        <w:t xml:space="preserve"> </w:t>
      </w:r>
      <w:r>
        <w:rPr>
          <w:sz w:val="28"/>
        </w:rPr>
        <w:t>одни</w:t>
      </w:r>
      <w:r>
        <w:rPr>
          <w:spacing w:val="-2"/>
          <w:sz w:val="28"/>
        </w:rPr>
        <w:t xml:space="preserve"> </w:t>
      </w:r>
      <w:r>
        <w:rPr>
          <w:sz w:val="28"/>
        </w:rPr>
        <w:t>трубы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крыши.</w:t>
      </w:r>
    </w:p>
    <w:p w:rsidR="00AD2436" w:rsidRDefault="00B00AEA">
      <w:pPr>
        <w:pStyle w:val="a5"/>
        <w:numPr>
          <w:ilvl w:val="0"/>
          <w:numId w:val="27"/>
        </w:numPr>
        <w:tabs>
          <w:tab w:val="left" w:pos="653"/>
        </w:tabs>
        <w:ind w:left="350" w:firstLine="90"/>
        <w:jc w:val="both"/>
        <w:rPr>
          <w:sz w:val="28"/>
        </w:rPr>
      </w:pPr>
      <w:r>
        <w:rPr>
          <w:sz w:val="28"/>
        </w:rPr>
        <w:t>Подарок</w:t>
      </w:r>
      <w:r>
        <w:rPr>
          <w:spacing w:val="-6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тайне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окружающих.</w:t>
      </w:r>
    </w:p>
    <w:p w:rsidR="00AD2436" w:rsidRDefault="00B00AEA">
      <w:pPr>
        <w:pStyle w:val="a5"/>
        <w:numPr>
          <w:ilvl w:val="0"/>
          <w:numId w:val="27"/>
        </w:numPr>
        <w:tabs>
          <w:tab w:val="left" w:pos="653"/>
        </w:tabs>
        <w:spacing w:line="319" w:lineRule="exact"/>
        <w:ind w:left="350" w:firstLine="90"/>
        <w:jc w:val="both"/>
        <w:rPr>
          <w:sz w:val="28"/>
        </w:rPr>
      </w:pP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учились</w:t>
      </w:r>
      <w:r>
        <w:rPr>
          <w:spacing w:val="-6"/>
          <w:sz w:val="28"/>
        </w:rPr>
        <w:t xml:space="preserve"> </w:t>
      </w:r>
      <w:r>
        <w:rPr>
          <w:sz w:val="28"/>
        </w:rPr>
        <w:t>понемногу</w:t>
      </w:r>
      <w:r>
        <w:rPr>
          <w:spacing w:val="-8"/>
          <w:sz w:val="28"/>
        </w:rPr>
        <w:t xml:space="preserve"> </w:t>
      </w:r>
      <w:r>
        <w:rPr>
          <w:sz w:val="28"/>
        </w:rPr>
        <w:t>чему-нибудь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как-</w:t>
      </w:r>
      <w:r>
        <w:rPr>
          <w:spacing w:val="-2"/>
          <w:sz w:val="28"/>
        </w:rPr>
        <w:t>нибудь.</w:t>
      </w:r>
    </w:p>
    <w:p w:rsidR="00AD2436" w:rsidRDefault="00B00AEA">
      <w:pPr>
        <w:pStyle w:val="a5"/>
        <w:numPr>
          <w:ilvl w:val="0"/>
          <w:numId w:val="27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написали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прощания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Родиной.</w:t>
      </w:r>
    </w:p>
    <w:p w:rsidR="00AD2436" w:rsidRDefault="00AD2436">
      <w:pPr>
        <w:pStyle w:val="a3"/>
        <w:spacing w:before="8"/>
        <w:ind w:left="0"/>
        <w:jc w:val="both"/>
      </w:pPr>
    </w:p>
    <w:p w:rsidR="00AD2436" w:rsidRDefault="00B00AEA">
      <w:pPr>
        <w:pStyle w:val="1"/>
        <w:tabs>
          <w:tab w:val="left" w:pos="7151"/>
        </w:tabs>
        <w:ind w:right="399"/>
        <w:jc w:val="both"/>
      </w:pPr>
      <w:r>
        <w:t>А14.</w:t>
      </w:r>
      <w:r>
        <w:rPr>
          <w:spacing w:val="40"/>
        </w:rPr>
        <w:t xml:space="preserve"> </w:t>
      </w:r>
      <w:r>
        <w:t>Укажите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tab/>
        <w:t>нужно</w:t>
      </w:r>
      <w:r>
        <w:rPr>
          <w:spacing w:val="-10"/>
        </w:rPr>
        <w:t xml:space="preserve"> </w:t>
      </w:r>
      <w:r>
        <w:t>поставить</w:t>
      </w:r>
      <w:r>
        <w:rPr>
          <w:spacing w:val="-11"/>
        </w:rPr>
        <w:t xml:space="preserve"> </w:t>
      </w:r>
      <w:r>
        <w:t xml:space="preserve">одну </w:t>
      </w:r>
      <w:r>
        <w:rPr>
          <w:spacing w:val="-2"/>
        </w:rPr>
        <w:t>запятую?</w:t>
      </w:r>
    </w:p>
    <w:p w:rsidR="00AD2436" w:rsidRDefault="00B00AEA">
      <w:pPr>
        <w:pStyle w:val="a5"/>
        <w:numPr>
          <w:ilvl w:val="0"/>
          <w:numId w:val="28"/>
        </w:numPr>
        <w:tabs>
          <w:tab w:val="left" w:pos="653"/>
        </w:tabs>
        <w:spacing w:line="316" w:lineRule="exact"/>
        <w:ind w:left="350" w:firstLine="90"/>
        <w:jc w:val="both"/>
        <w:rPr>
          <w:sz w:val="28"/>
        </w:rPr>
      </w:pPr>
      <w:r>
        <w:rPr>
          <w:sz w:val="28"/>
        </w:rPr>
        <w:t>Весна</w:t>
      </w:r>
      <w:r>
        <w:rPr>
          <w:spacing w:val="-1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медленно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осень</w:t>
      </w:r>
      <w:r>
        <w:rPr>
          <w:spacing w:val="-6"/>
          <w:sz w:val="28"/>
        </w:rPr>
        <w:t xml:space="preserve"> </w:t>
      </w:r>
      <w:r>
        <w:rPr>
          <w:sz w:val="28"/>
        </w:rPr>
        <w:t>неожиданно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подкрадывается.</w:t>
      </w:r>
    </w:p>
    <w:p w:rsidR="00AD2436" w:rsidRDefault="00B00AEA">
      <w:pPr>
        <w:pStyle w:val="a5"/>
        <w:numPr>
          <w:ilvl w:val="0"/>
          <w:numId w:val="28"/>
        </w:numPr>
        <w:tabs>
          <w:tab w:val="left" w:pos="653"/>
        </w:tabs>
        <w:spacing w:before="4" w:line="320" w:lineRule="exact"/>
        <w:ind w:left="350" w:firstLine="90"/>
        <w:jc w:val="both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-2"/>
          <w:sz w:val="28"/>
        </w:rPr>
        <w:t xml:space="preserve">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тебе</w:t>
      </w:r>
      <w:r>
        <w:rPr>
          <w:spacing w:val="-4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дел.</w:t>
      </w:r>
    </w:p>
    <w:p w:rsidR="00AD2436" w:rsidRDefault="00B00AEA">
      <w:pPr>
        <w:pStyle w:val="a5"/>
        <w:numPr>
          <w:ilvl w:val="0"/>
          <w:numId w:val="28"/>
        </w:numPr>
        <w:tabs>
          <w:tab w:val="left" w:pos="653"/>
        </w:tabs>
        <w:spacing w:line="320" w:lineRule="exact"/>
        <w:ind w:left="350" w:firstLine="90"/>
        <w:jc w:val="both"/>
        <w:rPr>
          <w:sz w:val="28"/>
        </w:rPr>
      </w:pP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принадлежал</w:t>
      </w:r>
      <w:r>
        <w:rPr>
          <w:spacing w:val="-5"/>
          <w:sz w:val="28"/>
        </w:rPr>
        <w:t xml:space="preserve"> </w:t>
      </w:r>
      <w:r>
        <w:rPr>
          <w:sz w:val="28"/>
        </w:rPr>
        <w:t>двум</w:t>
      </w:r>
      <w:r>
        <w:rPr>
          <w:spacing w:val="-4"/>
          <w:sz w:val="28"/>
        </w:rPr>
        <w:t xml:space="preserve"> </w:t>
      </w:r>
      <w:r>
        <w:rPr>
          <w:sz w:val="28"/>
        </w:rPr>
        <w:t>эпохам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обе</w:t>
      </w:r>
      <w:r>
        <w:rPr>
          <w:spacing w:val="-4"/>
          <w:sz w:val="28"/>
        </w:rPr>
        <w:t xml:space="preserve"> </w:t>
      </w:r>
      <w:r>
        <w:rPr>
          <w:sz w:val="28"/>
        </w:rPr>
        <w:t>наложили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свою.</w:t>
      </w:r>
    </w:p>
    <w:p w:rsidR="00AD2436" w:rsidRDefault="00B00AEA">
      <w:pPr>
        <w:pStyle w:val="a5"/>
        <w:numPr>
          <w:ilvl w:val="0"/>
          <w:numId w:val="28"/>
        </w:numPr>
        <w:tabs>
          <w:tab w:val="left" w:pos="653"/>
        </w:tabs>
        <w:spacing w:before="2" w:line="322" w:lineRule="exact"/>
        <w:ind w:left="350" w:firstLine="90"/>
        <w:jc w:val="both"/>
        <w:rPr>
          <w:sz w:val="28"/>
        </w:rPr>
      </w:pPr>
      <w:r>
        <w:rPr>
          <w:sz w:val="28"/>
        </w:rPr>
        <w:t>Ночью</w:t>
      </w:r>
      <w:r>
        <w:rPr>
          <w:spacing w:val="-5"/>
          <w:sz w:val="28"/>
        </w:rPr>
        <w:t xml:space="preserve"> </w:t>
      </w:r>
      <w:r>
        <w:rPr>
          <w:sz w:val="28"/>
        </w:rPr>
        <w:t>свет</w:t>
      </w:r>
      <w:r>
        <w:rPr>
          <w:spacing w:val="-3"/>
          <w:sz w:val="28"/>
        </w:rPr>
        <w:t xml:space="preserve"> </w:t>
      </w:r>
      <w:r>
        <w:rPr>
          <w:sz w:val="28"/>
        </w:rPr>
        <w:t>светил</w:t>
      </w:r>
      <w:r>
        <w:rPr>
          <w:spacing w:val="-3"/>
          <w:sz w:val="28"/>
        </w:rPr>
        <w:t xml:space="preserve"> </w:t>
      </w:r>
      <w:r>
        <w:rPr>
          <w:sz w:val="28"/>
        </w:rPr>
        <w:t>ярко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заманчиво.</w:t>
      </w:r>
    </w:p>
    <w:p w:rsidR="00AD2436" w:rsidRDefault="00B00AEA">
      <w:pPr>
        <w:pStyle w:val="a5"/>
        <w:numPr>
          <w:ilvl w:val="0"/>
          <w:numId w:val="28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Река</w:t>
      </w:r>
      <w:r>
        <w:rPr>
          <w:spacing w:val="-4"/>
          <w:sz w:val="28"/>
        </w:rPr>
        <w:t xml:space="preserve"> </w:t>
      </w:r>
      <w:r>
        <w:rPr>
          <w:sz w:val="28"/>
        </w:rPr>
        <w:t>текла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медленно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мостику.</w:t>
      </w:r>
    </w:p>
    <w:p w:rsidR="00AD2436" w:rsidRDefault="00AD2436">
      <w:pPr>
        <w:pStyle w:val="a3"/>
        <w:spacing w:before="11"/>
        <w:ind w:left="0"/>
        <w:jc w:val="both"/>
      </w:pPr>
    </w:p>
    <w:p w:rsidR="00AD2436" w:rsidRDefault="00B00AEA">
      <w:pPr>
        <w:pStyle w:val="1"/>
        <w:tabs>
          <w:tab w:val="left" w:pos="1116"/>
          <w:tab w:val="left" w:pos="2462"/>
          <w:tab w:val="left" w:pos="3586"/>
          <w:tab w:val="left" w:pos="5557"/>
          <w:tab w:val="left" w:pos="5917"/>
          <w:tab w:val="left" w:pos="7648"/>
          <w:tab w:val="left" w:pos="8596"/>
        </w:tabs>
        <w:ind w:right="260"/>
        <w:jc w:val="both"/>
      </w:pPr>
      <w:r>
        <w:rPr>
          <w:spacing w:val="-4"/>
        </w:rPr>
        <w:t>А15.</w:t>
      </w:r>
      <w:r>
        <w:tab/>
      </w:r>
      <w:r>
        <w:rPr>
          <w:spacing w:val="-2"/>
        </w:rPr>
        <w:t>Укажите</w:t>
      </w:r>
      <w:r>
        <w:tab/>
      </w:r>
      <w:r>
        <w:rPr>
          <w:spacing w:val="-2"/>
        </w:rPr>
        <w:t>номера</w:t>
      </w:r>
      <w:r>
        <w:tab/>
      </w:r>
      <w:r>
        <w:rPr>
          <w:spacing w:val="-2"/>
        </w:rPr>
        <w:t>предложений,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знаки</w:t>
      </w:r>
      <w:r>
        <w:tab/>
      </w:r>
      <w:r>
        <w:rPr>
          <w:spacing w:val="-2"/>
        </w:rPr>
        <w:t xml:space="preserve">препинания </w:t>
      </w:r>
      <w:r>
        <w:t>расставлены правильно?</w:t>
      </w:r>
    </w:p>
    <w:p w:rsidR="00AD2436" w:rsidRDefault="00B00AEA">
      <w:pPr>
        <w:pStyle w:val="a5"/>
        <w:numPr>
          <w:ilvl w:val="0"/>
          <w:numId w:val="29"/>
        </w:numPr>
        <w:tabs>
          <w:tab w:val="left" w:pos="653"/>
        </w:tabs>
        <w:spacing w:line="316" w:lineRule="exact"/>
        <w:ind w:left="350" w:firstLine="90"/>
        <w:jc w:val="both"/>
        <w:rPr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жил</w:t>
      </w:r>
      <w:r>
        <w:rPr>
          <w:spacing w:val="-3"/>
          <w:sz w:val="28"/>
        </w:rPr>
        <w:t xml:space="preserve"> </w:t>
      </w:r>
      <w:r>
        <w:rPr>
          <w:sz w:val="28"/>
        </w:rPr>
        <w:t>одиноко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замкнуто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тосковал</w:t>
      </w:r>
      <w:r>
        <w:rPr>
          <w:spacing w:val="-4"/>
          <w:sz w:val="28"/>
        </w:rPr>
        <w:t xml:space="preserve"> </w:t>
      </w:r>
      <w:r>
        <w:rPr>
          <w:sz w:val="28"/>
        </w:rPr>
        <w:t>днем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ночью.</w:t>
      </w:r>
    </w:p>
    <w:p w:rsidR="00AD2436" w:rsidRDefault="00B00AEA">
      <w:pPr>
        <w:pStyle w:val="a5"/>
        <w:numPr>
          <w:ilvl w:val="0"/>
          <w:numId w:val="29"/>
        </w:numPr>
        <w:tabs>
          <w:tab w:val="left" w:pos="653"/>
        </w:tabs>
        <w:ind w:left="350" w:firstLine="90"/>
        <w:jc w:val="both"/>
        <w:rPr>
          <w:sz w:val="28"/>
        </w:rPr>
      </w:pPr>
      <w:r>
        <w:rPr>
          <w:sz w:val="28"/>
        </w:rPr>
        <w:t>Сверкнула</w:t>
      </w:r>
      <w:r>
        <w:rPr>
          <w:spacing w:val="-5"/>
          <w:sz w:val="28"/>
        </w:rPr>
        <w:t xml:space="preserve"> </w:t>
      </w:r>
      <w:r>
        <w:rPr>
          <w:sz w:val="28"/>
        </w:rPr>
        <w:t>молния,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послышался</w:t>
      </w:r>
      <w:r>
        <w:rPr>
          <w:spacing w:val="-5"/>
          <w:sz w:val="28"/>
        </w:rPr>
        <w:t xml:space="preserve"> </w:t>
      </w:r>
      <w:r>
        <w:rPr>
          <w:sz w:val="28"/>
        </w:rPr>
        <w:t>удар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грома.</w:t>
      </w:r>
    </w:p>
    <w:p w:rsidR="00AD2436" w:rsidRDefault="00B00AEA">
      <w:pPr>
        <w:pStyle w:val="a5"/>
        <w:numPr>
          <w:ilvl w:val="0"/>
          <w:numId w:val="29"/>
        </w:numPr>
        <w:tabs>
          <w:tab w:val="left" w:pos="653"/>
        </w:tabs>
        <w:spacing w:before="2" w:line="322" w:lineRule="exact"/>
        <w:ind w:left="350" w:firstLine="90"/>
        <w:jc w:val="both"/>
        <w:rPr>
          <w:sz w:val="28"/>
        </w:rPr>
      </w:pPr>
      <w:r>
        <w:rPr>
          <w:sz w:val="28"/>
        </w:rPr>
        <w:t>Взошла</w:t>
      </w:r>
      <w:r>
        <w:rPr>
          <w:spacing w:val="-3"/>
          <w:sz w:val="28"/>
        </w:rPr>
        <w:t xml:space="preserve"> </w:t>
      </w:r>
      <w:r>
        <w:rPr>
          <w:sz w:val="28"/>
        </w:rPr>
        <w:t>луна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осветилось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светом.</w:t>
      </w:r>
    </w:p>
    <w:p w:rsidR="00AD2436" w:rsidRDefault="00B00AEA">
      <w:pPr>
        <w:pStyle w:val="a5"/>
        <w:numPr>
          <w:ilvl w:val="0"/>
          <w:numId w:val="29"/>
        </w:numPr>
        <w:tabs>
          <w:tab w:val="left" w:pos="653"/>
        </w:tabs>
        <w:ind w:left="350" w:firstLine="90"/>
        <w:jc w:val="both"/>
        <w:rPr>
          <w:sz w:val="28"/>
        </w:rPr>
      </w:pP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боялись</w:t>
      </w:r>
      <w:r>
        <w:rPr>
          <w:spacing w:val="-5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волнением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перебирали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карточки.</w:t>
      </w:r>
    </w:p>
    <w:p w:rsidR="00AD2436" w:rsidRDefault="00B00AEA">
      <w:pPr>
        <w:pStyle w:val="a5"/>
        <w:numPr>
          <w:ilvl w:val="0"/>
          <w:numId w:val="29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ходили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лес,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ездили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реку.</w:t>
      </w:r>
    </w:p>
    <w:p w:rsidR="00AD2436" w:rsidRDefault="00AD2436">
      <w:pPr>
        <w:pStyle w:val="a3"/>
        <w:spacing w:before="7"/>
        <w:ind w:left="0"/>
        <w:jc w:val="center"/>
      </w:pPr>
    </w:p>
    <w:p w:rsidR="00AD2436" w:rsidRDefault="00B00AEA">
      <w:pPr>
        <w:pStyle w:val="1"/>
        <w:spacing w:before="1" w:line="480" w:lineRule="auto"/>
        <w:ind w:right="3137" w:firstLine="4387"/>
        <w:jc w:val="center"/>
      </w:pPr>
      <w:r>
        <w:t>Часть</w:t>
      </w:r>
      <w:proofErr w:type="gramStart"/>
      <w:r>
        <w:t xml:space="preserve"> В</w:t>
      </w:r>
      <w:proofErr w:type="gramEnd"/>
      <w:r>
        <w:t xml:space="preserve"> Прочитайте</w:t>
      </w:r>
      <w:r>
        <w:rPr>
          <w:spacing w:val="-9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В5</w:t>
      </w:r>
    </w:p>
    <w:p w:rsidR="00AD2436" w:rsidRDefault="00B00AEA">
      <w:pPr>
        <w:pStyle w:val="a3"/>
        <w:spacing w:line="320" w:lineRule="exact"/>
        <w:ind w:left="514"/>
        <w:jc w:val="both"/>
      </w:pPr>
      <w:r>
        <w:t>(1)Однажды</w:t>
      </w:r>
      <w:r>
        <w:rPr>
          <w:spacing w:val="20"/>
        </w:rPr>
        <w:t xml:space="preserve"> </w:t>
      </w:r>
      <w:r>
        <w:t>зимним</w:t>
      </w:r>
      <w:r>
        <w:rPr>
          <w:spacing w:val="21"/>
        </w:rPr>
        <w:t xml:space="preserve"> </w:t>
      </w:r>
      <w:r>
        <w:t>утром</w:t>
      </w:r>
      <w:r>
        <w:rPr>
          <w:spacing w:val="21"/>
        </w:rPr>
        <w:t xml:space="preserve"> </w:t>
      </w:r>
      <w:r>
        <w:t>решил</w:t>
      </w:r>
      <w:r>
        <w:rPr>
          <w:spacing w:val="21"/>
        </w:rPr>
        <w:t xml:space="preserve"> </w:t>
      </w:r>
      <w:r>
        <w:t>я</w:t>
      </w:r>
      <w:r>
        <w:rPr>
          <w:spacing w:val="19"/>
        </w:rPr>
        <w:t xml:space="preserve"> </w:t>
      </w:r>
      <w:r>
        <w:t>сходить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мою</w:t>
      </w:r>
      <w:r>
        <w:rPr>
          <w:spacing w:val="20"/>
        </w:rPr>
        <w:t xml:space="preserve"> </w:t>
      </w:r>
      <w:r>
        <w:t>любимую</w:t>
      </w:r>
      <w:r>
        <w:rPr>
          <w:spacing w:val="20"/>
        </w:rPr>
        <w:t xml:space="preserve"> </w:t>
      </w:r>
      <w:r>
        <w:t>речку</w:t>
      </w:r>
      <w:r>
        <w:rPr>
          <w:spacing w:val="19"/>
        </w:rPr>
        <w:t xml:space="preserve"> </w:t>
      </w:r>
      <w:proofErr w:type="spellStart"/>
      <w:r>
        <w:rPr>
          <w:spacing w:val="-2"/>
        </w:rPr>
        <w:t>Щуровку</w:t>
      </w:r>
      <w:proofErr w:type="spellEnd"/>
      <w:r>
        <w:rPr>
          <w:spacing w:val="-2"/>
        </w:rPr>
        <w:t>.</w:t>
      </w:r>
    </w:p>
    <w:p w:rsidR="00AD2436" w:rsidRDefault="00B00AEA">
      <w:pPr>
        <w:pStyle w:val="a3"/>
        <w:ind w:left="139" w:right="139"/>
        <w:jc w:val="both"/>
      </w:pPr>
      <w:proofErr w:type="gramStart"/>
      <w:r>
        <w:t>(2)Давно</w:t>
      </w:r>
      <w:r>
        <w:rPr>
          <w:spacing w:val="-18"/>
        </w:rPr>
        <w:t xml:space="preserve"> </w:t>
      </w:r>
      <w:r>
        <w:t>обрушился</w:t>
      </w:r>
      <w:r>
        <w:rPr>
          <w:spacing w:val="-17"/>
        </w:rPr>
        <w:t xml:space="preserve"> </w:t>
      </w:r>
      <w:r>
        <w:t>бревенчатый</w:t>
      </w:r>
      <w:r>
        <w:rPr>
          <w:spacing w:val="-17"/>
        </w:rPr>
        <w:t xml:space="preserve"> </w:t>
      </w:r>
      <w:r>
        <w:t>мост,</w:t>
      </w:r>
      <w:r>
        <w:rPr>
          <w:spacing w:val="-18"/>
        </w:rPr>
        <w:t xml:space="preserve"> </w:t>
      </w:r>
      <w:r>
        <w:t>некогда</w:t>
      </w:r>
      <w:r>
        <w:rPr>
          <w:spacing w:val="-16"/>
        </w:rPr>
        <w:t xml:space="preserve"> </w:t>
      </w:r>
      <w:r>
        <w:t>соединявший</w:t>
      </w:r>
      <w:r>
        <w:rPr>
          <w:spacing w:val="-16"/>
        </w:rPr>
        <w:t xml:space="preserve"> </w:t>
      </w:r>
      <w:r>
        <w:t>два</w:t>
      </w:r>
      <w:r>
        <w:rPr>
          <w:spacing w:val="-18"/>
        </w:rPr>
        <w:t xml:space="preserve"> </w:t>
      </w:r>
      <w:r>
        <w:t>противоположных берега.</w:t>
      </w:r>
      <w:r>
        <w:rPr>
          <w:spacing w:val="-12"/>
        </w:rPr>
        <w:t xml:space="preserve"> </w:t>
      </w:r>
      <w:r>
        <w:t>(3)В</w:t>
      </w:r>
      <w:r>
        <w:rPr>
          <w:spacing w:val="-11"/>
        </w:rPr>
        <w:t xml:space="preserve"> </w:t>
      </w:r>
      <w:r>
        <w:t>десятке</w:t>
      </w:r>
      <w:r>
        <w:rPr>
          <w:spacing w:val="-12"/>
        </w:rPr>
        <w:t xml:space="preserve"> </w:t>
      </w:r>
      <w:r>
        <w:t>метров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руслу</w:t>
      </w:r>
      <w:r>
        <w:rPr>
          <w:spacing w:val="-15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приметил</w:t>
      </w:r>
      <w:r>
        <w:rPr>
          <w:spacing w:val="-12"/>
        </w:rPr>
        <w:t xml:space="preserve"> </w:t>
      </w:r>
      <w:r>
        <w:t>лёгкие</w:t>
      </w:r>
      <w:r>
        <w:rPr>
          <w:spacing w:val="-11"/>
        </w:rPr>
        <w:t xml:space="preserve"> </w:t>
      </w:r>
      <w:r>
        <w:t>волны.</w:t>
      </w:r>
      <w:r>
        <w:rPr>
          <w:spacing w:val="-12"/>
        </w:rPr>
        <w:t xml:space="preserve"> </w:t>
      </w:r>
      <w:r>
        <w:t>(4)«Бобр»,</w:t>
      </w:r>
      <w:r>
        <w:rPr>
          <w:spacing w:val="-17"/>
        </w:rPr>
        <w:t xml:space="preserve"> </w:t>
      </w:r>
      <w:r>
        <w:t>−</w:t>
      </w:r>
      <w:r>
        <w:rPr>
          <w:spacing w:val="-11"/>
        </w:rPr>
        <w:t xml:space="preserve"> </w:t>
      </w:r>
      <w:r>
        <w:t xml:space="preserve">подумал </w:t>
      </w:r>
      <w:r>
        <w:t>я и стал пристально всматриваться в то место, где должен был появиться лесной зверёк. (5)И вот из омута, который был скрыт от моих глаз, показался зверёк, похожий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лесную</w:t>
      </w:r>
      <w:r>
        <w:rPr>
          <w:spacing w:val="-13"/>
        </w:rPr>
        <w:t xml:space="preserve"> </w:t>
      </w:r>
      <w:r>
        <w:t>куницу,</w:t>
      </w:r>
      <w:r>
        <w:rPr>
          <w:spacing w:val="-13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немного</w:t>
      </w:r>
      <w:r>
        <w:rPr>
          <w:spacing w:val="-12"/>
        </w:rPr>
        <w:t xml:space="preserve"> </w:t>
      </w:r>
      <w:r>
        <w:t>мельче.</w:t>
      </w:r>
      <w:r>
        <w:rPr>
          <w:spacing w:val="-13"/>
        </w:rPr>
        <w:t xml:space="preserve"> </w:t>
      </w:r>
      <w:r>
        <w:t>(6)Нырнув</w:t>
      </w:r>
      <w:r>
        <w:rPr>
          <w:spacing w:val="-13"/>
        </w:rPr>
        <w:t xml:space="preserve"> </w:t>
      </w:r>
      <w:r>
        <w:t>в</w:t>
      </w:r>
      <w:proofErr w:type="gramEnd"/>
      <w:r>
        <w:rPr>
          <w:spacing w:val="-13"/>
        </w:rPr>
        <w:t xml:space="preserve"> </w:t>
      </w:r>
      <w:r>
        <w:t>воду,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поплыл</w:t>
      </w:r>
      <w:r>
        <w:rPr>
          <w:spacing w:val="-13"/>
        </w:rPr>
        <w:t xml:space="preserve"> </w:t>
      </w:r>
      <w:r>
        <w:t>по руслу в мою сторону.</w:t>
      </w:r>
    </w:p>
    <w:p w:rsidR="00AD2436" w:rsidRDefault="00B00AEA">
      <w:pPr>
        <w:pStyle w:val="a3"/>
        <w:ind w:left="514"/>
        <w:jc w:val="both"/>
      </w:pPr>
      <w:r>
        <w:t>(7)Тут-то</w:t>
      </w:r>
      <w:r>
        <w:rPr>
          <w:spacing w:val="32"/>
        </w:rPr>
        <w:t xml:space="preserve"> </w:t>
      </w:r>
      <w:r>
        <w:t>я</w:t>
      </w:r>
      <w:r>
        <w:rPr>
          <w:spacing w:val="3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распознал</w:t>
      </w:r>
      <w:r>
        <w:rPr>
          <w:spacing w:val="33"/>
        </w:rPr>
        <w:t xml:space="preserve"> </w:t>
      </w:r>
      <w:r>
        <w:t>незнакомца</w:t>
      </w:r>
      <w:r>
        <w:rPr>
          <w:spacing w:val="41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оказалась</w:t>
      </w:r>
      <w:r>
        <w:rPr>
          <w:spacing w:val="32"/>
        </w:rPr>
        <w:t xml:space="preserve"> </w:t>
      </w:r>
      <w:r>
        <w:t>европейская</w:t>
      </w:r>
      <w:r>
        <w:rPr>
          <w:spacing w:val="32"/>
        </w:rPr>
        <w:t xml:space="preserve"> </w:t>
      </w:r>
      <w:r>
        <w:t>норка:</w:t>
      </w:r>
      <w:r>
        <w:rPr>
          <w:spacing w:val="33"/>
        </w:rPr>
        <w:t xml:space="preserve"> </w:t>
      </w:r>
      <w:r>
        <w:rPr>
          <w:spacing w:val="-2"/>
        </w:rPr>
        <w:t>яркое</w:t>
      </w:r>
      <w:r>
        <w:rPr>
          <w:spacing w:val="-2"/>
        </w:rPr>
        <w:t xml:space="preserve"> </w:t>
      </w:r>
      <w:r>
        <w:t>белоснежное</w:t>
      </w:r>
      <w:r>
        <w:rPr>
          <w:spacing w:val="28"/>
        </w:rPr>
        <w:t xml:space="preserve">  </w:t>
      </w:r>
      <w:r>
        <w:t>пятно</w:t>
      </w:r>
      <w:r>
        <w:rPr>
          <w:spacing w:val="29"/>
        </w:rPr>
        <w:t xml:space="preserve">  </w:t>
      </w:r>
      <w:r>
        <w:t>на</w:t>
      </w:r>
      <w:r>
        <w:rPr>
          <w:spacing w:val="30"/>
        </w:rPr>
        <w:t xml:space="preserve">  </w:t>
      </w:r>
      <w:r>
        <w:t>губах</w:t>
      </w:r>
      <w:r>
        <w:rPr>
          <w:spacing w:val="31"/>
        </w:rPr>
        <w:t xml:space="preserve">  </w:t>
      </w:r>
      <w:r>
        <w:t>при</w:t>
      </w:r>
      <w:r>
        <w:rPr>
          <w:spacing w:val="30"/>
        </w:rPr>
        <w:t xml:space="preserve">  </w:t>
      </w:r>
      <w:r>
        <w:t>тёмном</w:t>
      </w:r>
      <w:r>
        <w:rPr>
          <w:spacing w:val="30"/>
        </w:rPr>
        <w:t xml:space="preserve">  </w:t>
      </w:r>
      <w:r>
        <w:t>окрасе</w:t>
      </w:r>
      <w:r>
        <w:rPr>
          <w:spacing w:val="31"/>
        </w:rPr>
        <w:t xml:space="preserve">  </w:t>
      </w:r>
      <w:r>
        <w:t>шкурки</w:t>
      </w:r>
      <w:r>
        <w:rPr>
          <w:spacing w:val="30"/>
        </w:rPr>
        <w:t xml:space="preserve">  </w:t>
      </w:r>
      <w:r>
        <w:t>выдавало</w:t>
      </w:r>
      <w:r>
        <w:rPr>
          <w:spacing w:val="31"/>
        </w:rPr>
        <w:t xml:space="preserve">  </w:t>
      </w:r>
      <w:r>
        <w:rPr>
          <w:spacing w:val="-2"/>
        </w:rPr>
        <w:t>породу.</w:t>
      </w:r>
    </w:p>
    <w:p w:rsidR="00AD2436" w:rsidRDefault="00B00AEA">
      <w:pPr>
        <w:pStyle w:val="a3"/>
        <w:ind w:left="139" w:right="135"/>
        <w:jc w:val="both"/>
      </w:pPr>
      <w:r>
        <w:lastRenderedPageBreak/>
        <w:t xml:space="preserve">(8)Увидеть такого зверька в дикой природе — большая удача! (9)Норка, заметив меня, замерла; неподвижно </w:t>
      </w:r>
      <w:r>
        <w:t xml:space="preserve">стоял и я, боясь неосторожным движением спугнуть зверька. (10)Норка с явным любопытством разглядывала меня, я её тоже. (11)Пробежав немного вперёд, норка скрылась в сугробе, дав мне возможность перевести дух. (12)Но только я хотел шагнуть, как норка вновь </w:t>
      </w:r>
      <w:r>
        <w:t>выглянула и стала с любопытством меня разглядывать.</w:t>
      </w:r>
    </w:p>
    <w:p w:rsidR="00AD2436" w:rsidRDefault="00B00AEA">
      <w:pPr>
        <w:pStyle w:val="a3"/>
        <w:spacing w:before="1"/>
        <w:ind w:left="139" w:right="140" w:firstLine="374"/>
        <w:jc w:val="both"/>
      </w:pPr>
      <w:r>
        <w:t>(13)Свидание</w:t>
      </w:r>
      <w:r>
        <w:rPr>
          <w:spacing w:val="-2"/>
        </w:rPr>
        <w:t xml:space="preserve"> </w:t>
      </w:r>
      <w:r>
        <w:t>моё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норкой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берегу</w:t>
      </w:r>
      <w:r>
        <w:rPr>
          <w:spacing w:val="-6"/>
        </w:rPr>
        <w:t xml:space="preserve"> </w:t>
      </w:r>
      <w:r>
        <w:t>речки</w:t>
      </w:r>
      <w:r>
        <w:rPr>
          <w:spacing w:val="-1"/>
        </w:rPr>
        <w:t xml:space="preserve"> </w:t>
      </w:r>
      <w:proofErr w:type="spellStart"/>
      <w:r>
        <w:t>Щуровки</w:t>
      </w:r>
      <w:proofErr w:type="spellEnd"/>
      <w:r>
        <w:rPr>
          <w:spacing w:val="-2"/>
        </w:rPr>
        <w:t xml:space="preserve"> </w:t>
      </w:r>
      <w:r>
        <w:t>длилось</w:t>
      </w:r>
      <w:r>
        <w:rPr>
          <w:spacing w:val="-4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пятнадцать, и, сколько бы мы ещё изучали друг друга, сказать трудно, если бы не вспугнул нас речной бобр. (14)А я успел подумать: велика сил</w:t>
      </w:r>
      <w:r>
        <w:t>а любопытства в дикой природе!</w:t>
      </w:r>
    </w:p>
    <w:p w:rsidR="00AD2436" w:rsidRDefault="00AD2436">
      <w:pPr>
        <w:pStyle w:val="a3"/>
        <w:ind w:left="0"/>
        <w:jc w:val="both"/>
      </w:pPr>
    </w:p>
    <w:p w:rsidR="00AD2436" w:rsidRDefault="00AD2436">
      <w:pPr>
        <w:pStyle w:val="a3"/>
        <w:spacing w:before="159"/>
        <w:ind w:left="0"/>
        <w:jc w:val="both"/>
      </w:pPr>
    </w:p>
    <w:p w:rsidR="00AD2436" w:rsidRDefault="00B00AEA">
      <w:pPr>
        <w:pStyle w:val="a3"/>
        <w:ind w:left="350"/>
        <w:jc w:val="both"/>
      </w:pPr>
      <w:r>
        <w:t>В</w:t>
      </w:r>
      <w:proofErr w:type="gramStart"/>
      <w:r>
        <w:t>1</w:t>
      </w:r>
      <w:proofErr w:type="gramEnd"/>
      <w:r>
        <w:t>.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предложениях</w:t>
      </w:r>
      <w:r>
        <w:rPr>
          <w:spacing w:val="2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«валиться,</w:t>
      </w:r>
      <w:r>
        <w:rPr>
          <w:spacing w:val="-2"/>
        </w:rPr>
        <w:t xml:space="preserve"> </w:t>
      </w:r>
      <w:r>
        <w:t>падать, разламываясь» и подберите к нему антоним.</w:t>
      </w:r>
    </w:p>
    <w:p w:rsidR="00AD2436" w:rsidRDefault="00B00AEA">
      <w:pPr>
        <w:pStyle w:val="a3"/>
        <w:spacing w:before="321" w:line="480" w:lineRule="auto"/>
        <w:ind w:left="350" w:right="399"/>
        <w:jc w:val="both"/>
      </w:pPr>
      <w:r>
        <w:t>В</w:t>
      </w:r>
      <w:proofErr w:type="gramStart"/>
      <w:r>
        <w:t>2</w:t>
      </w:r>
      <w:proofErr w:type="gramEnd"/>
      <w:r>
        <w:t>.</w:t>
      </w:r>
      <w:r>
        <w:rPr>
          <w:spacing w:val="-8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1-5</w:t>
      </w:r>
      <w:r>
        <w:rPr>
          <w:spacing w:val="-4"/>
        </w:rPr>
        <w:t xml:space="preserve"> </w:t>
      </w:r>
      <w:r>
        <w:t>найдите</w:t>
      </w:r>
      <w:r>
        <w:rPr>
          <w:spacing w:val="-4"/>
        </w:rPr>
        <w:t xml:space="preserve"> </w:t>
      </w:r>
      <w:r>
        <w:t>предложени</w:t>
      </w:r>
      <w:proofErr w:type="gramStart"/>
      <w:r>
        <w:t>е(</w:t>
      </w:r>
      <w:proofErr w:type="gramEnd"/>
      <w:r>
        <w:t>я)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 В3.</w:t>
      </w:r>
      <w:r>
        <w:rPr>
          <w:spacing w:val="40"/>
        </w:rPr>
        <w:t xml:space="preserve"> </w:t>
      </w:r>
      <w:r>
        <w:rPr>
          <w:spacing w:val="40"/>
        </w:rPr>
        <w:t>Выполните</w:t>
      </w:r>
      <w:r>
        <w:rPr>
          <w:spacing w:val="40"/>
        </w:rPr>
        <w:t xml:space="preserve"> синтаксический разбор предложения 1</w:t>
      </w:r>
    </w:p>
    <w:p w:rsidR="00AD2436" w:rsidRDefault="00B00AEA">
      <w:pPr>
        <w:pStyle w:val="a3"/>
        <w:tabs>
          <w:tab w:val="left" w:pos="967"/>
          <w:tab w:val="left" w:pos="1927"/>
          <w:tab w:val="left" w:pos="3749"/>
          <w:tab w:val="left" w:pos="5521"/>
        </w:tabs>
        <w:spacing w:line="318" w:lineRule="exact"/>
        <w:ind w:left="350"/>
        <w:jc w:val="both"/>
      </w:pPr>
      <w:r>
        <w:rPr>
          <w:spacing w:val="-5"/>
        </w:rPr>
        <w:t>В</w:t>
      </w:r>
      <w:proofErr w:type="gramStart"/>
      <w:r>
        <w:rPr>
          <w:spacing w:val="-5"/>
        </w:rPr>
        <w:t>4</w:t>
      </w:r>
      <w:proofErr w:type="gramEnd"/>
      <w:r>
        <w:rPr>
          <w:spacing w:val="-5"/>
        </w:rPr>
        <w:t>.</w:t>
      </w:r>
      <w:r>
        <w:tab/>
      </w:r>
      <w:r>
        <w:rPr>
          <w:spacing w:val="-4"/>
        </w:rPr>
        <w:t>Среди</w:t>
      </w:r>
      <w:r>
        <w:tab/>
      </w:r>
      <w:r>
        <w:rPr>
          <w:spacing w:val="-2"/>
        </w:rPr>
        <w:t>предложений</w:t>
      </w:r>
      <w:r>
        <w:tab/>
        <w:t>1 -</w:t>
      </w:r>
      <w:r>
        <w:rPr>
          <w:spacing w:val="-1"/>
        </w:rPr>
        <w:t xml:space="preserve"> </w:t>
      </w:r>
      <w:r>
        <w:t>5</w:t>
      </w:r>
      <w:r>
        <w:rPr>
          <w:spacing w:val="5"/>
        </w:rPr>
        <w:t xml:space="preserve"> </w:t>
      </w:r>
      <w:r>
        <w:rPr>
          <w:spacing w:val="-2"/>
        </w:rPr>
        <w:t>найдите</w:t>
      </w:r>
      <w:r>
        <w:tab/>
        <w:t>сложно</w:t>
      </w:r>
      <w:proofErr w:type="gramStart"/>
      <w:r>
        <w:t>е(</w:t>
      </w:r>
      <w:proofErr w:type="spellStart"/>
      <w:proofErr w:type="gramEnd"/>
      <w:r>
        <w:t>ые</w:t>
      </w:r>
      <w:proofErr w:type="spellEnd"/>
      <w:r>
        <w:t>),</w:t>
      </w:r>
      <w:r>
        <w:rPr>
          <w:spacing w:val="-11"/>
        </w:rPr>
        <w:t xml:space="preserve"> </w:t>
      </w:r>
      <w:r>
        <w:t>запишите</w:t>
      </w:r>
      <w:r>
        <w:rPr>
          <w:spacing w:val="-8"/>
        </w:rPr>
        <w:t xml:space="preserve"> </w:t>
      </w:r>
      <w:r>
        <w:t>его(их)</w:t>
      </w:r>
      <w:r>
        <w:rPr>
          <w:spacing w:val="-10"/>
        </w:rPr>
        <w:t xml:space="preserve"> </w:t>
      </w:r>
      <w:r>
        <w:rPr>
          <w:spacing w:val="-2"/>
        </w:rPr>
        <w:t>номер.</w:t>
      </w:r>
    </w:p>
    <w:p w:rsidR="00AD2436" w:rsidRDefault="00B00AEA">
      <w:pPr>
        <w:pStyle w:val="a3"/>
        <w:spacing w:before="321" w:line="242" w:lineRule="auto"/>
        <w:ind w:left="350" w:right="399"/>
        <w:jc w:val="both"/>
      </w:pPr>
      <w:r>
        <w:t>В5.</w:t>
      </w:r>
      <w:r>
        <w:rPr>
          <w:spacing w:val="33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свидание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норкой</w:t>
      </w:r>
      <w:r>
        <w:rPr>
          <w:spacing w:val="-4"/>
        </w:rPr>
        <w:t xml:space="preserve"> </w:t>
      </w:r>
      <w:r>
        <w:t>длилось</w:t>
      </w:r>
      <w:r>
        <w:rPr>
          <w:spacing w:val="-3"/>
        </w:rPr>
        <w:t xml:space="preserve"> </w:t>
      </w:r>
      <w:r>
        <w:t>только пятнадцать</w:t>
      </w:r>
      <w:r>
        <w:rPr>
          <w:spacing w:val="-6"/>
        </w:rPr>
        <w:t xml:space="preserve"> </w:t>
      </w:r>
      <w:r>
        <w:t>минут?</w:t>
      </w:r>
      <w:r>
        <w:rPr>
          <w:spacing w:val="-2"/>
        </w:rPr>
        <w:t xml:space="preserve"> </w:t>
      </w:r>
      <w:r>
        <w:t xml:space="preserve">Запишите </w:t>
      </w:r>
      <w:r>
        <w:rPr>
          <w:spacing w:val="-2"/>
        </w:rPr>
        <w:t>ответ.</w:t>
      </w: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AD2436">
      <w:pPr>
        <w:spacing w:before="73" w:line="273" w:lineRule="auto"/>
        <w:ind w:left="350" w:firstLine="8487"/>
        <w:jc w:val="both"/>
        <w:rPr>
          <w:b/>
          <w:sz w:val="28"/>
        </w:rPr>
      </w:pPr>
    </w:p>
    <w:p w:rsidR="00AD2436" w:rsidRDefault="00B00AEA">
      <w:pPr>
        <w:spacing w:before="73" w:line="273" w:lineRule="auto"/>
        <w:jc w:val="both"/>
        <w:rPr>
          <w:i/>
          <w:sz w:val="28"/>
        </w:rPr>
      </w:pPr>
      <w:r>
        <w:rPr>
          <w:b/>
          <w:sz w:val="28"/>
        </w:rPr>
        <w:lastRenderedPageBreak/>
        <w:t>Вариант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2 </w:t>
      </w:r>
      <w:r>
        <w:rPr>
          <w:i/>
          <w:sz w:val="28"/>
        </w:rPr>
        <w:t xml:space="preserve">Номера выбранных ответов отметьте в </w:t>
      </w:r>
      <w:r>
        <w:rPr>
          <w:i/>
          <w:sz w:val="28"/>
        </w:rPr>
        <w:t>бланке ответов под номером выполненного вами задания.</w:t>
      </w:r>
    </w:p>
    <w:p w:rsidR="00AD2436" w:rsidRDefault="00B00AEA">
      <w:pPr>
        <w:spacing w:before="5" w:after="55"/>
        <w:ind w:left="126" w:right="28"/>
        <w:jc w:val="both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ответов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7382"/>
      </w:tblGrid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right="4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6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bottom w:val="single" w:sz="6" w:space="0" w:color="000000"/>
            </w:tcBorders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7</w:t>
            </w:r>
            <w:proofErr w:type="gramEnd"/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top w:val="single" w:sz="6" w:space="0" w:color="000000"/>
            </w:tcBorders>
          </w:tcPr>
          <w:p w:rsidR="00AD2436" w:rsidRDefault="00B00AEA">
            <w:pPr>
              <w:pStyle w:val="TableParagraph"/>
              <w:spacing w:line="315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А8</w:t>
            </w:r>
          </w:p>
        </w:tc>
        <w:tc>
          <w:tcPr>
            <w:tcW w:w="7382" w:type="dxa"/>
            <w:tcBorders>
              <w:top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9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А10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А11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А12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А14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right="4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38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</w:tbl>
    <w:p w:rsidR="00AD2436" w:rsidRDefault="00B00AEA">
      <w:pPr>
        <w:pStyle w:val="a3"/>
        <w:spacing w:line="20" w:lineRule="exact"/>
        <w:ind w:left="389"/>
        <w:jc w:val="both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55B2A22" wp14:editId="356C3311">
                <wp:extent cx="6132830" cy="11430"/>
                <wp:effectExtent l="9525" t="0" r="1270" b="7620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2830" cy="11430"/>
                          <a:chOff x="0" y="0"/>
                          <a:chExt cx="6132830" cy="1143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5616"/>
                            <a:ext cx="6132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32830">
                                <a:moveTo>
                                  <a:pt x="0" y="0"/>
                                </a:moveTo>
                                <a:lnTo>
                                  <a:pt x="6132830" y="0"/>
                                </a:lnTo>
                              </a:path>
                            </a:pathLst>
                          </a:custGeom>
                          <a:ln w="112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 xmlns:w15="http://schemas.microsoft.com/office/word/2012/wordml">
            <w:pict>
              <v:group id="Group 35" o:spid="_x0000_s1026" o:spt="203" style="height:0.9pt;width:482.9pt;" coordsize="6132830,11430" o:gfxdata="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gHb2GNQAAAADAQAADwAAAAAAAAABACAAAAAiAAAAZHJzL2Rvd25yZXYueG1sUEsBAhQAFAAA&#10;AAgAh07iQOT7C7dlAgAArgUAAA4AAAAAAAAAAQAgAAAAIwEAAGRycy9lMm9Eb2MueG1sUEsFBgAA&#10;AAAGAAYAWQEAAPoFAAAAAA==&#10;">
                <o:lock v:ext="edit" aspectratio="f"/>
                <v:shape id="Graphic 36" o:spid="_x0000_s1026" o:spt="100" style="position:absolute;left:0;top:5616;height:1270;width:6132830;" filled="f" stroked="t" coordsize="6132830,1" o:gfxdata="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h0kl28AAAA&#10;2wAAAA8AAAAAAAAAAQAgAAAAIgAAAGRycy9kb3ducmV2LnhtbFBLAQIUABQAAAAIAIdO4kAzLwWe&#10;OwAAADkAAAAQAAAAAAAAAAEAIAAAAAsBAABkcnMvc2hhcGV4bWwueG1sUEsFBgAAAAAGAAYAWwEA&#10;ALUDAAAAAA==&#10;" path="m0,0l6132830,0e">
                  <v:fill on="f" focussize="0,0"/>
                  <v:stroke weight="0.884488188976378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:rsidR="00AD2436" w:rsidRDefault="00AD2436">
      <w:pPr>
        <w:pStyle w:val="a3"/>
        <w:spacing w:before="203"/>
        <w:ind w:left="0"/>
        <w:jc w:val="both"/>
        <w:rPr>
          <w:b/>
          <w:sz w:val="20"/>
        </w:rPr>
      </w:pPr>
    </w:p>
    <w:p w:rsidR="00AD2436" w:rsidRDefault="00B00AEA">
      <w:pPr>
        <w:tabs>
          <w:tab w:val="left" w:pos="8351"/>
        </w:tabs>
        <w:spacing w:before="78"/>
        <w:ind w:left="350"/>
        <w:jc w:val="both"/>
        <w:rPr>
          <w:b/>
          <w:sz w:val="28"/>
        </w:rPr>
      </w:pPr>
      <w:r>
        <w:rPr>
          <w:b/>
          <w:sz w:val="28"/>
        </w:rPr>
        <w:lastRenderedPageBreak/>
        <w:t>Русский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поступающих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</w:t>
      </w:r>
      <w:r>
        <w:rPr>
          <w:b/>
          <w:sz w:val="28"/>
        </w:rPr>
        <w:tab/>
      </w:r>
      <w:r>
        <w:rPr>
          <w:b/>
          <w:sz w:val="28"/>
        </w:rPr>
        <w:t>Вариант</w:t>
      </w:r>
      <w:r>
        <w:rPr>
          <w:b/>
          <w:spacing w:val="-10"/>
          <w:sz w:val="28"/>
        </w:rPr>
        <w:t xml:space="preserve"> 3</w:t>
      </w:r>
    </w:p>
    <w:p w:rsidR="00AD2436" w:rsidRDefault="00AD2436">
      <w:pPr>
        <w:pStyle w:val="a3"/>
        <w:spacing w:before="192" w:after="1"/>
        <w:ind w:left="0"/>
        <w:jc w:val="both"/>
        <w:rPr>
          <w:b/>
          <w:sz w:val="20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232"/>
      </w:tblGrid>
      <w:tr w:rsidR="00AD2436">
        <w:trPr>
          <w:trHeight w:val="659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ФИО</w:t>
            </w:r>
          </w:p>
          <w:p w:rsidR="00AD2436" w:rsidRDefault="00B00AEA">
            <w:pPr>
              <w:pStyle w:val="TableParagraph"/>
              <w:spacing w:line="320" w:lineRule="atLeas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(в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именит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п</w:t>
            </w:r>
            <w:proofErr w:type="gramEnd"/>
            <w:r>
              <w:rPr>
                <w:b/>
                <w:spacing w:val="-2"/>
                <w:sz w:val="28"/>
              </w:rPr>
              <w:t>адеже)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18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299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Школа,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город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4"/>
              </w:rPr>
            </w:pPr>
          </w:p>
        </w:tc>
      </w:tr>
      <w:tr w:rsidR="00AD2436">
        <w:trPr>
          <w:trHeight w:val="321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30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AD2436" w:rsidRDefault="00AD2436">
      <w:pPr>
        <w:pStyle w:val="a3"/>
        <w:spacing w:before="48"/>
        <w:ind w:left="0"/>
        <w:jc w:val="both"/>
        <w:rPr>
          <w:b/>
        </w:rPr>
      </w:pPr>
    </w:p>
    <w:p w:rsidR="00AD2436" w:rsidRDefault="00B00AEA">
      <w:pPr>
        <w:ind w:left="126" w:right="24"/>
        <w:jc w:val="both"/>
        <w:rPr>
          <w:b/>
          <w:sz w:val="28"/>
        </w:rPr>
      </w:pPr>
      <w:r>
        <w:rPr>
          <w:b/>
          <w:sz w:val="28"/>
        </w:rPr>
        <w:t>Часть</w:t>
      </w:r>
      <w:proofErr w:type="gramStart"/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А</w:t>
      </w:r>
      <w:proofErr w:type="gramEnd"/>
    </w:p>
    <w:p w:rsidR="00AD2436" w:rsidRDefault="00B00AEA">
      <w:pPr>
        <w:spacing w:before="50" w:line="276" w:lineRule="auto"/>
        <w:ind w:left="350" w:right="251"/>
        <w:jc w:val="both"/>
        <w:rPr>
          <w:b/>
          <w:sz w:val="28"/>
        </w:rPr>
      </w:pPr>
      <w:r>
        <w:rPr>
          <w:b/>
          <w:sz w:val="28"/>
        </w:rPr>
        <w:t>В каждом задании может быть 1, 2 и более правильных ответов. Номера выбранных ответов отметьте в бланке ответов под номером выполненного Вами задания.</w:t>
      </w:r>
    </w:p>
    <w:p w:rsidR="00AD2436" w:rsidRDefault="00B00AEA">
      <w:pPr>
        <w:spacing w:before="316" w:line="321" w:lineRule="exact"/>
        <w:ind w:left="350"/>
        <w:jc w:val="both"/>
        <w:rPr>
          <w:b/>
          <w:sz w:val="28"/>
        </w:rPr>
      </w:pPr>
      <w:r>
        <w:rPr>
          <w:b/>
          <w:sz w:val="28"/>
        </w:rPr>
        <w:t>А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>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Укажите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ря</w:t>
      </w:r>
      <w:proofErr w:type="gramStart"/>
      <w:r>
        <w:rPr>
          <w:b/>
          <w:sz w:val="28"/>
        </w:rPr>
        <w:t>д(</w:t>
      </w:r>
      <w:proofErr w:type="gramEnd"/>
      <w:r>
        <w:rPr>
          <w:b/>
          <w:sz w:val="28"/>
        </w:rPr>
        <w:t>ы)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букв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больше,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чем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звуков:</w:t>
      </w:r>
    </w:p>
    <w:p w:rsidR="00AD2436" w:rsidRDefault="00B00AEA">
      <w:pPr>
        <w:pStyle w:val="a5"/>
        <w:numPr>
          <w:ilvl w:val="0"/>
          <w:numId w:val="30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конь,</w:t>
      </w:r>
      <w:r>
        <w:rPr>
          <w:spacing w:val="-4"/>
          <w:sz w:val="28"/>
        </w:rPr>
        <w:t xml:space="preserve"> </w:t>
      </w:r>
      <w:r>
        <w:rPr>
          <w:sz w:val="28"/>
        </w:rPr>
        <w:t>рябина,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семья</w:t>
      </w:r>
    </w:p>
    <w:p w:rsidR="00AD2436" w:rsidRDefault="00B00AEA">
      <w:pPr>
        <w:pStyle w:val="a5"/>
        <w:numPr>
          <w:ilvl w:val="0"/>
          <w:numId w:val="30"/>
        </w:numPr>
        <w:tabs>
          <w:tab w:val="left" w:pos="846"/>
        </w:tabs>
        <w:spacing w:before="4" w:line="321" w:lineRule="exact"/>
        <w:ind w:left="350" w:firstLine="90"/>
        <w:jc w:val="both"/>
        <w:rPr>
          <w:sz w:val="28"/>
        </w:rPr>
      </w:pPr>
      <w:r>
        <w:rPr>
          <w:sz w:val="28"/>
        </w:rPr>
        <w:t>поле,</w:t>
      </w:r>
      <w:r>
        <w:rPr>
          <w:spacing w:val="-5"/>
          <w:sz w:val="28"/>
        </w:rPr>
        <w:t xml:space="preserve"> </w:t>
      </w:r>
      <w:r>
        <w:rPr>
          <w:sz w:val="28"/>
        </w:rPr>
        <w:t>ёмкий,</w:t>
      </w:r>
      <w:r>
        <w:rPr>
          <w:spacing w:val="-4"/>
          <w:sz w:val="28"/>
        </w:rPr>
        <w:t xml:space="preserve"> якорь</w:t>
      </w:r>
    </w:p>
    <w:p w:rsidR="00AD2436" w:rsidRDefault="00B00AEA">
      <w:pPr>
        <w:pStyle w:val="a5"/>
        <w:numPr>
          <w:ilvl w:val="0"/>
          <w:numId w:val="30"/>
        </w:numPr>
        <w:tabs>
          <w:tab w:val="left" w:pos="846"/>
        </w:tabs>
        <w:spacing w:line="320" w:lineRule="exact"/>
        <w:ind w:left="350" w:firstLine="90"/>
        <w:jc w:val="both"/>
        <w:rPr>
          <w:sz w:val="28"/>
        </w:rPr>
      </w:pPr>
      <w:r>
        <w:rPr>
          <w:sz w:val="28"/>
        </w:rPr>
        <w:t>заехать,</w:t>
      </w:r>
      <w:r>
        <w:rPr>
          <w:spacing w:val="-6"/>
          <w:sz w:val="28"/>
        </w:rPr>
        <w:t xml:space="preserve"> </w:t>
      </w:r>
      <w:r>
        <w:rPr>
          <w:sz w:val="28"/>
        </w:rPr>
        <w:t>лето,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пюре</w:t>
      </w:r>
    </w:p>
    <w:p w:rsidR="00AD2436" w:rsidRDefault="00B00AEA">
      <w:pPr>
        <w:pStyle w:val="a5"/>
        <w:numPr>
          <w:ilvl w:val="0"/>
          <w:numId w:val="30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сердце,</w:t>
      </w:r>
      <w:r>
        <w:rPr>
          <w:spacing w:val="-4"/>
          <w:sz w:val="28"/>
        </w:rPr>
        <w:t xml:space="preserve"> </w:t>
      </w:r>
      <w:r>
        <w:rPr>
          <w:sz w:val="28"/>
        </w:rPr>
        <w:t>конь,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мальчик</w:t>
      </w:r>
    </w:p>
    <w:p w:rsidR="00AD2436" w:rsidRDefault="00B00AEA">
      <w:pPr>
        <w:pStyle w:val="a5"/>
        <w:numPr>
          <w:ilvl w:val="0"/>
          <w:numId w:val="30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r>
        <w:rPr>
          <w:sz w:val="28"/>
        </w:rPr>
        <w:t>вьюга,</w:t>
      </w:r>
      <w:r>
        <w:rPr>
          <w:spacing w:val="-3"/>
          <w:sz w:val="28"/>
        </w:rPr>
        <w:t xml:space="preserve"> </w:t>
      </w:r>
      <w:r>
        <w:rPr>
          <w:sz w:val="28"/>
        </w:rPr>
        <w:t>если,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рьяный</w:t>
      </w:r>
      <w:proofErr w:type="gramEnd"/>
    </w:p>
    <w:p w:rsidR="00AD2436" w:rsidRDefault="00B00AEA">
      <w:pPr>
        <w:pStyle w:val="1"/>
        <w:spacing w:before="317" w:line="321" w:lineRule="exact"/>
        <w:jc w:val="both"/>
      </w:pPr>
      <w:r>
        <w:t>А</w:t>
      </w:r>
      <w:proofErr w:type="gramStart"/>
      <w:r>
        <w:t>2</w:t>
      </w:r>
      <w:proofErr w:type="gramEnd"/>
      <w:r>
        <w:t>.</w:t>
      </w:r>
      <w:r>
        <w:rPr>
          <w:spacing w:val="-12"/>
        </w:rPr>
        <w:t xml:space="preserve"> </w:t>
      </w:r>
      <w:r>
        <w:t>Укажите</w:t>
      </w:r>
      <w:r>
        <w:rPr>
          <w:spacing w:val="-8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7"/>
        </w:rPr>
        <w:t xml:space="preserve"> </w:t>
      </w:r>
      <w:r>
        <w:t>слов(а),</w:t>
      </w:r>
      <w:r>
        <w:rPr>
          <w:spacing w:val="-8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ударение</w:t>
      </w:r>
      <w:r>
        <w:rPr>
          <w:spacing w:val="-7"/>
        </w:rPr>
        <w:t xml:space="preserve"> </w:t>
      </w:r>
      <w:r>
        <w:t>поставлено</w:t>
      </w:r>
      <w:r>
        <w:rPr>
          <w:spacing w:val="-8"/>
        </w:rPr>
        <w:t xml:space="preserve"> </w:t>
      </w:r>
      <w:r>
        <w:rPr>
          <w:spacing w:val="-2"/>
        </w:rPr>
        <w:t>неверно:</w:t>
      </w:r>
    </w:p>
    <w:p w:rsidR="00AD2436" w:rsidRDefault="00B00AEA">
      <w:pPr>
        <w:pStyle w:val="a5"/>
        <w:numPr>
          <w:ilvl w:val="0"/>
          <w:numId w:val="31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надорвалАсь</w:t>
      </w:r>
      <w:proofErr w:type="spellEnd"/>
    </w:p>
    <w:p w:rsidR="00AD2436" w:rsidRDefault="00B00AEA">
      <w:pPr>
        <w:pStyle w:val="a5"/>
        <w:numPr>
          <w:ilvl w:val="0"/>
          <w:numId w:val="31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средствА</w:t>
      </w:r>
      <w:proofErr w:type="spellEnd"/>
    </w:p>
    <w:p w:rsidR="00AD2436" w:rsidRDefault="00B00AEA">
      <w:pPr>
        <w:pStyle w:val="a5"/>
        <w:numPr>
          <w:ilvl w:val="0"/>
          <w:numId w:val="31"/>
        </w:numPr>
        <w:tabs>
          <w:tab w:val="left" w:pos="846"/>
        </w:tabs>
        <w:spacing w:before="3" w:line="319" w:lineRule="exact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тУфля</w:t>
      </w:r>
      <w:proofErr w:type="spellEnd"/>
    </w:p>
    <w:p w:rsidR="00AD2436" w:rsidRDefault="00B00AEA">
      <w:pPr>
        <w:pStyle w:val="a5"/>
        <w:numPr>
          <w:ilvl w:val="0"/>
          <w:numId w:val="31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мозаИчный</w:t>
      </w:r>
      <w:proofErr w:type="spellEnd"/>
    </w:p>
    <w:p w:rsidR="00AD2436" w:rsidRDefault="00B00AEA">
      <w:pPr>
        <w:pStyle w:val="a5"/>
        <w:numPr>
          <w:ilvl w:val="0"/>
          <w:numId w:val="31"/>
        </w:numPr>
        <w:tabs>
          <w:tab w:val="left" w:pos="846"/>
        </w:tabs>
        <w:spacing w:before="7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сливОвый</w:t>
      </w:r>
      <w:proofErr w:type="spellEnd"/>
    </w:p>
    <w:p w:rsidR="00AD2436" w:rsidRDefault="00B00AEA">
      <w:pPr>
        <w:pStyle w:val="1"/>
        <w:spacing w:before="316" w:line="321" w:lineRule="exact"/>
        <w:jc w:val="both"/>
      </w:pPr>
      <w:r>
        <w:t>А3.</w:t>
      </w:r>
      <w:r>
        <w:rPr>
          <w:spacing w:val="-10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-5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употреблено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переносном</w:t>
      </w:r>
      <w:r>
        <w:rPr>
          <w:spacing w:val="-3"/>
        </w:rPr>
        <w:t xml:space="preserve"> </w:t>
      </w:r>
      <w:r>
        <w:rPr>
          <w:spacing w:val="-2"/>
        </w:rPr>
        <w:t>значении:</w:t>
      </w:r>
    </w:p>
    <w:p w:rsidR="00AD2436" w:rsidRDefault="00B00AEA">
      <w:pPr>
        <w:pStyle w:val="a5"/>
        <w:numPr>
          <w:ilvl w:val="0"/>
          <w:numId w:val="32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руки</w:t>
      </w:r>
    </w:p>
    <w:p w:rsidR="00AD2436" w:rsidRDefault="00B00AEA">
      <w:pPr>
        <w:pStyle w:val="a5"/>
        <w:numPr>
          <w:ilvl w:val="0"/>
          <w:numId w:val="32"/>
        </w:numPr>
        <w:tabs>
          <w:tab w:val="left" w:pos="846"/>
        </w:tabs>
        <w:spacing w:before="2" w:line="322" w:lineRule="exact"/>
        <w:ind w:left="350" w:firstLine="90"/>
        <w:jc w:val="both"/>
        <w:rPr>
          <w:sz w:val="28"/>
        </w:rPr>
      </w:pPr>
      <w:r>
        <w:rPr>
          <w:sz w:val="28"/>
        </w:rPr>
        <w:t>добрый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взгляд</w:t>
      </w:r>
    </w:p>
    <w:p w:rsidR="00AD2436" w:rsidRDefault="00B00AEA">
      <w:pPr>
        <w:pStyle w:val="a5"/>
        <w:numPr>
          <w:ilvl w:val="0"/>
          <w:numId w:val="32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теплые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полы</w:t>
      </w:r>
    </w:p>
    <w:p w:rsidR="00AD2436" w:rsidRDefault="00B00AEA">
      <w:pPr>
        <w:pStyle w:val="a5"/>
        <w:numPr>
          <w:ilvl w:val="0"/>
          <w:numId w:val="32"/>
        </w:numPr>
        <w:tabs>
          <w:tab w:val="left" w:pos="846"/>
        </w:tabs>
        <w:spacing w:before="2"/>
        <w:ind w:left="350" w:firstLine="90"/>
        <w:jc w:val="both"/>
        <w:rPr>
          <w:sz w:val="28"/>
        </w:rPr>
      </w:pPr>
      <w:r>
        <w:rPr>
          <w:sz w:val="28"/>
        </w:rPr>
        <w:t>безоблачное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небо</w:t>
      </w:r>
    </w:p>
    <w:p w:rsidR="00AD2436" w:rsidRDefault="00B00AEA">
      <w:pPr>
        <w:pStyle w:val="a5"/>
        <w:numPr>
          <w:ilvl w:val="0"/>
          <w:numId w:val="32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r>
        <w:rPr>
          <w:sz w:val="28"/>
        </w:rPr>
        <w:t>черствый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:rsidR="00AD2436" w:rsidRDefault="00AD2436">
      <w:pPr>
        <w:pStyle w:val="a5"/>
        <w:tabs>
          <w:tab w:val="left" w:pos="846"/>
        </w:tabs>
        <w:spacing w:before="4"/>
        <w:ind w:left="350" w:firstLine="0"/>
        <w:jc w:val="both"/>
        <w:rPr>
          <w:sz w:val="28"/>
        </w:rPr>
      </w:pP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spacing w:val="-2"/>
        </w:rPr>
        <w:t>А</w:t>
      </w:r>
      <w:proofErr w:type="gramStart"/>
      <w:r>
        <w:rPr>
          <w:spacing w:val="-2"/>
        </w:rPr>
        <w:t>4</w:t>
      </w:r>
      <w:proofErr w:type="gramEnd"/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10"/>
        </w:rPr>
        <w:t xml:space="preserve"> </w:t>
      </w:r>
      <w:r>
        <w:rPr>
          <w:spacing w:val="-10"/>
        </w:rPr>
        <w:t>Распредели слова в зависимости от состава:</w:t>
      </w:r>
    </w:p>
    <w:p w:rsidR="00AD2436" w:rsidRDefault="00B00AEA">
      <w:pPr>
        <w:pStyle w:val="1"/>
        <w:spacing w:line="237" w:lineRule="auto"/>
        <w:rPr>
          <w:b w:val="0"/>
          <w:bCs w:val="0"/>
          <w:i/>
          <w:iCs/>
          <w:spacing w:val="-10"/>
        </w:rPr>
      </w:pPr>
      <w:r>
        <w:rPr>
          <w:b w:val="0"/>
          <w:bCs w:val="0"/>
          <w:i/>
          <w:iCs/>
          <w:spacing w:val="-10"/>
        </w:rPr>
        <w:t>Подоконники, кустик, солнышко, синенький, рассказчики, нарост</w:t>
      </w:r>
    </w:p>
    <w:p w:rsidR="00AD2436" w:rsidRDefault="00B00AEA">
      <w:pPr>
        <w:pStyle w:val="1"/>
        <w:spacing w:line="237" w:lineRule="auto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 xml:space="preserve">1) корень, суффикс, </w:t>
      </w:r>
      <w:r>
        <w:rPr>
          <w:b w:val="0"/>
          <w:bCs w:val="0"/>
          <w:spacing w:val="-10"/>
        </w:rPr>
        <w:t>нулевое окончание</w:t>
      </w:r>
      <w:r>
        <w:rPr>
          <w:b w:val="0"/>
          <w:bCs w:val="0"/>
          <w:spacing w:val="-10"/>
        </w:rPr>
        <w:t>:</w:t>
      </w:r>
      <w:r>
        <w:rPr>
          <w:b w:val="0"/>
          <w:bCs w:val="0"/>
          <w:spacing w:val="-10"/>
        </w:rPr>
        <w:t>___________________________________</w:t>
      </w:r>
      <w:r>
        <w:rPr>
          <w:b w:val="0"/>
          <w:bCs w:val="0"/>
          <w:spacing w:val="-10"/>
        </w:rPr>
        <w:t>_____</w:t>
      </w:r>
    </w:p>
    <w:p w:rsidR="00AD2436" w:rsidRDefault="00B00AEA">
      <w:pPr>
        <w:pStyle w:val="1"/>
        <w:spacing w:line="237" w:lineRule="auto"/>
        <w:jc w:val="both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2) приставка, корень, суффикс, окончание_____________________________________</w:t>
      </w:r>
      <w:r>
        <w:rPr>
          <w:b w:val="0"/>
          <w:bCs w:val="0"/>
          <w:spacing w:val="-10"/>
        </w:rPr>
        <w:t>_</w:t>
      </w: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b w:val="0"/>
          <w:bCs w:val="0"/>
          <w:spacing w:val="-10"/>
        </w:rPr>
        <w:t>3) корень, суффикс, окончание___</w:t>
      </w:r>
      <w:r>
        <w:rPr>
          <w:spacing w:val="-10"/>
        </w:rPr>
        <w:t>______________________________________________</w:t>
      </w:r>
    </w:p>
    <w:p w:rsidR="00AD2436" w:rsidRDefault="00B00AEA">
      <w:pPr>
        <w:pStyle w:val="1"/>
        <w:spacing w:before="321"/>
        <w:jc w:val="both"/>
      </w:pPr>
      <w:r>
        <w:t>А5.</w:t>
      </w:r>
      <w:r>
        <w:rPr>
          <w:spacing w:val="-9"/>
        </w:rPr>
        <w:t xml:space="preserve"> </w:t>
      </w:r>
      <w:r>
        <w:t>Укажите</w:t>
      </w:r>
      <w:r>
        <w:rPr>
          <w:spacing w:val="-7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-5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рода:</w:t>
      </w:r>
    </w:p>
    <w:p w:rsidR="00AD2436" w:rsidRDefault="00B00AEA">
      <w:pPr>
        <w:pStyle w:val="a5"/>
        <w:numPr>
          <w:ilvl w:val="0"/>
          <w:numId w:val="33"/>
        </w:numPr>
        <w:tabs>
          <w:tab w:val="left" w:pos="846"/>
        </w:tabs>
        <w:spacing w:before="65"/>
        <w:ind w:left="350" w:firstLine="90"/>
        <w:jc w:val="both"/>
        <w:rPr>
          <w:sz w:val="28"/>
        </w:rPr>
      </w:pPr>
      <w:proofErr w:type="spellStart"/>
      <w:proofErr w:type="gramStart"/>
      <w:r>
        <w:rPr>
          <w:sz w:val="28"/>
        </w:rPr>
        <w:t>н</w:t>
      </w:r>
      <w:r>
        <w:rPr>
          <w:sz w:val="28"/>
        </w:rPr>
        <w:t>еряха</w:t>
      </w:r>
      <w:proofErr w:type="spellEnd"/>
      <w:proofErr w:type="gram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скряга</w:t>
      </w:r>
    </w:p>
    <w:p w:rsidR="00AD2436" w:rsidRDefault="00B00AEA">
      <w:pPr>
        <w:pStyle w:val="a5"/>
        <w:numPr>
          <w:ilvl w:val="0"/>
          <w:numId w:val="33"/>
        </w:numPr>
        <w:tabs>
          <w:tab w:val="left" w:pos="846"/>
        </w:tabs>
        <w:spacing w:before="68"/>
        <w:ind w:left="350" w:firstLine="90"/>
        <w:jc w:val="both"/>
        <w:rPr>
          <w:sz w:val="28"/>
        </w:rPr>
      </w:pPr>
      <w:r>
        <w:rPr>
          <w:sz w:val="28"/>
        </w:rPr>
        <w:t>книга,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шорты</w:t>
      </w:r>
    </w:p>
    <w:p w:rsidR="00AD2436" w:rsidRDefault="00B00AEA">
      <w:pPr>
        <w:pStyle w:val="a5"/>
        <w:numPr>
          <w:ilvl w:val="0"/>
          <w:numId w:val="33"/>
        </w:numPr>
        <w:tabs>
          <w:tab w:val="left" w:pos="846"/>
        </w:tabs>
        <w:spacing w:before="2" w:line="322" w:lineRule="exact"/>
        <w:ind w:left="350" w:firstLine="90"/>
        <w:jc w:val="both"/>
        <w:rPr>
          <w:sz w:val="28"/>
        </w:rPr>
      </w:pPr>
      <w:r>
        <w:rPr>
          <w:sz w:val="28"/>
        </w:rPr>
        <w:t>кино,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домино</w:t>
      </w:r>
    </w:p>
    <w:p w:rsidR="00AD2436" w:rsidRDefault="00B00AEA">
      <w:pPr>
        <w:pStyle w:val="a5"/>
        <w:numPr>
          <w:ilvl w:val="0"/>
          <w:numId w:val="33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ябеда,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сорвиголова</w:t>
      </w:r>
    </w:p>
    <w:p w:rsidR="00AD2436" w:rsidRDefault="00B00AEA">
      <w:pPr>
        <w:pStyle w:val="a5"/>
        <w:numPr>
          <w:ilvl w:val="0"/>
          <w:numId w:val="33"/>
        </w:numPr>
        <w:tabs>
          <w:tab w:val="left" w:pos="846"/>
        </w:tabs>
        <w:spacing w:before="2"/>
        <w:ind w:left="350" w:firstLine="90"/>
        <w:jc w:val="both"/>
        <w:rPr>
          <w:sz w:val="28"/>
        </w:rPr>
      </w:pPr>
      <w:r>
        <w:rPr>
          <w:sz w:val="28"/>
        </w:rPr>
        <w:t>умник,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водичка</w:t>
      </w:r>
    </w:p>
    <w:p w:rsidR="00AD2436" w:rsidRDefault="00B00AEA">
      <w:pPr>
        <w:pStyle w:val="1"/>
        <w:spacing w:before="1" w:line="317" w:lineRule="exact"/>
        <w:jc w:val="both"/>
      </w:pPr>
      <w:r>
        <w:lastRenderedPageBreak/>
        <w:t>А</w:t>
      </w:r>
      <w:proofErr w:type="gramStart"/>
      <w:r>
        <w:t>6</w:t>
      </w:r>
      <w:proofErr w:type="gramEnd"/>
      <w:r>
        <w:t>.</w:t>
      </w:r>
      <w:r>
        <w:rPr>
          <w:spacing w:val="-1"/>
        </w:rPr>
        <w:t xml:space="preserve"> </w:t>
      </w:r>
      <w:r>
        <w:t>Укажите</w:t>
      </w:r>
      <w:r>
        <w:rPr>
          <w:spacing w:val="2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2"/>
        </w:rPr>
        <w:t xml:space="preserve"> </w:t>
      </w:r>
      <w:r>
        <w:t>слов, где</w:t>
      </w:r>
      <w:r>
        <w:rPr>
          <w:spacing w:val="1"/>
        </w:rPr>
        <w:t xml:space="preserve"> </w:t>
      </w:r>
      <w:r>
        <w:t>пишется</w:t>
      </w:r>
      <w:r>
        <w:rPr>
          <w:spacing w:val="-5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34"/>
        </w:numPr>
        <w:tabs>
          <w:tab w:val="left" w:pos="846"/>
        </w:tabs>
        <w:spacing w:line="317" w:lineRule="exact"/>
        <w:ind w:left="350" w:firstLine="90"/>
        <w:jc w:val="both"/>
        <w:rPr>
          <w:sz w:val="28"/>
        </w:rPr>
      </w:pPr>
      <w:proofErr w:type="spellStart"/>
      <w:proofErr w:type="gramStart"/>
      <w:r>
        <w:rPr>
          <w:sz w:val="28"/>
        </w:rPr>
        <w:t>ж</w:t>
      </w:r>
      <w:proofErr w:type="gramEnd"/>
      <w:r>
        <w:rPr>
          <w:sz w:val="28"/>
        </w:rPr>
        <w:t>..льё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пш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ница</w:t>
      </w:r>
      <w:proofErr w:type="spellEnd"/>
    </w:p>
    <w:p w:rsidR="00AD2436" w:rsidRDefault="00B00AEA">
      <w:pPr>
        <w:pStyle w:val="a5"/>
        <w:numPr>
          <w:ilvl w:val="0"/>
          <w:numId w:val="34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параш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Ж..ль</w:t>
      </w:r>
      <w:proofErr w:type="spellEnd"/>
      <w:r>
        <w:rPr>
          <w:spacing w:val="-4"/>
          <w:sz w:val="28"/>
        </w:rPr>
        <w:t xml:space="preserve"> Верн</w:t>
      </w:r>
    </w:p>
    <w:p w:rsidR="00AD2436" w:rsidRDefault="00B00AEA">
      <w:pPr>
        <w:pStyle w:val="a5"/>
        <w:numPr>
          <w:ilvl w:val="0"/>
          <w:numId w:val="34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пом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ш,</w:t>
      </w:r>
      <w:r>
        <w:rPr>
          <w:spacing w:val="-6"/>
          <w:sz w:val="28"/>
        </w:rPr>
        <w:t xml:space="preserve"> </w:t>
      </w:r>
      <w:r>
        <w:rPr>
          <w:sz w:val="28"/>
        </w:rPr>
        <w:t>щ)ник,</w:t>
      </w:r>
      <w:r>
        <w:rPr>
          <w:spacing w:val="-6"/>
          <w:sz w:val="28"/>
        </w:rPr>
        <w:t xml:space="preserve"> </w:t>
      </w:r>
      <w:r>
        <w:rPr>
          <w:sz w:val="28"/>
        </w:rPr>
        <w:t>про(ш,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щ)</w:t>
      </w:r>
      <w:proofErr w:type="spellStart"/>
      <w:r>
        <w:rPr>
          <w:spacing w:val="-2"/>
          <w:sz w:val="28"/>
        </w:rPr>
        <w:t>ание</w:t>
      </w:r>
      <w:proofErr w:type="spellEnd"/>
    </w:p>
    <w:p w:rsidR="00AD2436" w:rsidRDefault="00B00AEA">
      <w:pPr>
        <w:pStyle w:val="a5"/>
        <w:numPr>
          <w:ilvl w:val="0"/>
          <w:numId w:val="34"/>
        </w:numPr>
        <w:tabs>
          <w:tab w:val="left" w:pos="846"/>
        </w:tabs>
        <w:spacing w:before="1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ж</w:t>
      </w:r>
      <w:proofErr w:type="gramEnd"/>
      <w:r>
        <w:rPr>
          <w:sz w:val="28"/>
        </w:rPr>
        <w:t>..</w:t>
      </w:r>
      <w:proofErr w:type="spellStart"/>
      <w:r>
        <w:rPr>
          <w:sz w:val="28"/>
        </w:rPr>
        <w:t>рный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ож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влять</w:t>
      </w:r>
      <w:proofErr w:type="spellEnd"/>
    </w:p>
    <w:p w:rsidR="00AD2436" w:rsidRDefault="00B00AEA">
      <w:pPr>
        <w:pStyle w:val="a5"/>
        <w:numPr>
          <w:ilvl w:val="0"/>
          <w:numId w:val="34"/>
        </w:numPr>
        <w:tabs>
          <w:tab w:val="left" w:pos="846"/>
        </w:tabs>
        <w:spacing w:before="5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брош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ра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ш..</w:t>
      </w:r>
      <w:proofErr w:type="spellStart"/>
      <w:r>
        <w:rPr>
          <w:spacing w:val="-2"/>
          <w:sz w:val="28"/>
        </w:rPr>
        <w:t>руп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tabs>
          <w:tab w:val="left" w:pos="6853"/>
        </w:tabs>
        <w:spacing w:before="1" w:line="242" w:lineRule="auto"/>
        <w:ind w:right="456"/>
        <w:jc w:val="both"/>
      </w:pPr>
      <w:r>
        <w:t>А</w:t>
      </w:r>
      <w:proofErr w:type="gramStart"/>
      <w:r>
        <w:t>7</w:t>
      </w:r>
      <w:proofErr w:type="gramEnd"/>
      <w:r>
        <w:t>. В како</w:t>
      </w:r>
      <w:proofErr w:type="gramStart"/>
      <w:r>
        <w:t>м(</w:t>
      </w:r>
      <w:proofErr w:type="gramEnd"/>
      <w:r>
        <w:t>их)</w:t>
      </w:r>
      <w:r>
        <w:rPr>
          <w:spacing w:val="40"/>
        </w:rPr>
        <w:t xml:space="preserve"> </w:t>
      </w:r>
      <w:r>
        <w:t>ряду(ах) буквы пропущены в</w:t>
      </w:r>
      <w:r>
        <w:tab/>
        <w:t>словах</w:t>
      </w:r>
      <w:r>
        <w:rPr>
          <w:spacing w:val="2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проверяемыми гласными в корне:</w:t>
      </w:r>
    </w:p>
    <w:p w:rsidR="00AD2436" w:rsidRDefault="00B00AEA">
      <w:pPr>
        <w:pStyle w:val="a5"/>
        <w:numPr>
          <w:ilvl w:val="0"/>
          <w:numId w:val="35"/>
        </w:numPr>
        <w:tabs>
          <w:tab w:val="left" w:pos="846"/>
        </w:tabs>
        <w:spacing w:line="308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обл</w:t>
      </w:r>
      <w:proofErr w:type="spellEnd"/>
      <w:r>
        <w:rPr>
          <w:sz w:val="28"/>
        </w:rPr>
        <w:t>..</w:t>
      </w:r>
      <w:proofErr w:type="spellStart"/>
      <w:r>
        <w:rPr>
          <w:sz w:val="28"/>
        </w:rPr>
        <w:t>тевшие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б..</w:t>
      </w:r>
      <w:proofErr w:type="spellStart"/>
      <w:r>
        <w:rPr>
          <w:spacing w:val="-2"/>
          <w:sz w:val="28"/>
        </w:rPr>
        <w:t>регам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35"/>
        </w:numPr>
        <w:tabs>
          <w:tab w:val="left" w:pos="846"/>
        </w:tabs>
        <w:spacing w:before="4"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хл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потливый,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в..</w:t>
      </w:r>
      <w:proofErr w:type="spellStart"/>
      <w:r>
        <w:rPr>
          <w:spacing w:val="-2"/>
          <w:sz w:val="28"/>
        </w:rPr>
        <w:t>сёлые</w:t>
      </w:r>
      <w:proofErr w:type="spellEnd"/>
    </w:p>
    <w:p w:rsidR="00AD2436" w:rsidRDefault="00B00AEA">
      <w:pPr>
        <w:pStyle w:val="a5"/>
        <w:numPr>
          <w:ilvl w:val="0"/>
          <w:numId w:val="35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многог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лосый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к..</w:t>
      </w:r>
      <w:proofErr w:type="spellStart"/>
      <w:r>
        <w:rPr>
          <w:spacing w:val="-2"/>
          <w:sz w:val="28"/>
        </w:rPr>
        <w:t>нфликт</w:t>
      </w:r>
      <w:proofErr w:type="spellEnd"/>
    </w:p>
    <w:p w:rsidR="00AD2436" w:rsidRDefault="00B00AEA">
      <w:pPr>
        <w:pStyle w:val="a5"/>
        <w:numPr>
          <w:ilvl w:val="0"/>
          <w:numId w:val="35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кат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строфа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к..</w:t>
      </w:r>
      <w:proofErr w:type="spellStart"/>
      <w:r>
        <w:rPr>
          <w:spacing w:val="-2"/>
          <w:sz w:val="28"/>
        </w:rPr>
        <w:t>мпозиция</w:t>
      </w:r>
      <w:proofErr w:type="spellEnd"/>
    </w:p>
    <w:p w:rsidR="00AD2436" w:rsidRDefault="00B00AEA">
      <w:pPr>
        <w:pStyle w:val="a5"/>
        <w:numPr>
          <w:ilvl w:val="0"/>
          <w:numId w:val="35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пт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целов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кн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гиня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321" w:lineRule="exact"/>
        <w:jc w:val="both"/>
      </w:pPr>
      <w:r>
        <w:t>А8.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пропущена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36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кн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ж,</w:t>
      </w:r>
      <w:r>
        <w:rPr>
          <w:spacing w:val="-4"/>
          <w:sz w:val="28"/>
        </w:rPr>
        <w:t xml:space="preserve"> </w:t>
      </w:r>
      <w:r>
        <w:rPr>
          <w:sz w:val="28"/>
        </w:rPr>
        <w:t>ш)ка,</w:t>
      </w:r>
      <w:r>
        <w:rPr>
          <w:spacing w:val="-3"/>
          <w:sz w:val="28"/>
        </w:rPr>
        <w:t xml:space="preserve"> </w:t>
      </w:r>
      <w:r>
        <w:rPr>
          <w:sz w:val="28"/>
        </w:rPr>
        <w:t>малы(ж,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ш)ка</w:t>
      </w:r>
    </w:p>
    <w:p w:rsidR="00AD2436" w:rsidRDefault="00B00AEA">
      <w:pPr>
        <w:pStyle w:val="a5"/>
        <w:numPr>
          <w:ilvl w:val="0"/>
          <w:numId w:val="36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мор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з,</w:t>
      </w:r>
      <w:r>
        <w:rPr>
          <w:spacing w:val="-4"/>
          <w:sz w:val="28"/>
        </w:rPr>
        <w:t xml:space="preserve"> </w:t>
      </w:r>
      <w:r>
        <w:rPr>
          <w:sz w:val="28"/>
        </w:rPr>
        <w:t>с),</w:t>
      </w:r>
      <w:r>
        <w:rPr>
          <w:spacing w:val="-4"/>
          <w:sz w:val="28"/>
        </w:rPr>
        <w:t xml:space="preserve"> </w:t>
      </w:r>
      <w:r>
        <w:rPr>
          <w:sz w:val="28"/>
        </w:rPr>
        <w:t>ре(з,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с)кий</w:t>
      </w:r>
    </w:p>
    <w:p w:rsidR="00AD2436" w:rsidRDefault="00B00AEA">
      <w:pPr>
        <w:pStyle w:val="a5"/>
        <w:numPr>
          <w:ilvl w:val="0"/>
          <w:numId w:val="36"/>
        </w:numPr>
        <w:tabs>
          <w:tab w:val="left" w:pos="846"/>
        </w:tabs>
        <w:spacing w:before="4" w:line="322" w:lineRule="exact"/>
        <w:ind w:left="350" w:firstLine="90"/>
        <w:jc w:val="both"/>
        <w:rPr>
          <w:sz w:val="28"/>
        </w:rPr>
      </w:pPr>
      <w:r>
        <w:rPr>
          <w:sz w:val="28"/>
        </w:rPr>
        <w:t>тр</w:t>
      </w:r>
      <w:proofErr w:type="gramStart"/>
      <w:r>
        <w:rPr>
          <w:sz w:val="28"/>
        </w:rPr>
        <w:t>у(</w:t>
      </w:r>
      <w:proofErr w:type="gramEnd"/>
      <w:r>
        <w:rPr>
          <w:sz w:val="28"/>
        </w:rPr>
        <w:t>б,</w:t>
      </w:r>
      <w:r>
        <w:rPr>
          <w:spacing w:val="-4"/>
          <w:sz w:val="28"/>
        </w:rPr>
        <w:t xml:space="preserve"> </w:t>
      </w:r>
      <w:r>
        <w:rPr>
          <w:sz w:val="28"/>
        </w:rPr>
        <w:t>п)ка,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оши</w:t>
      </w:r>
      <w:proofErr w:type="spellEnd"/>
      <w:r>
        <w:rPr>
          <w:sz w:val="28"/>
        </w:rPr>
        <w:t>(б,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п)ка</w:t>
      </w:r>
    </w:p>
    <w:p w:rsidR="00AD2436" w:rsidRDefault="00B00AEA">
      <w:pPr>
        <w:pStyle w:val="a5"/>
        <w:numPr>
          <w:ilvl w:val="0"/>
          <w:numId w:val="36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pacing w:val="-2"/>
          <w:sz w:val="28"/>
        </w:rPr>
        <w:t>разв</w:t>
      </w:r>
      <w:proofErr w:type="gramStart"/>
      <w:r>
        <w:rPr>
          <w:spacing w:val="-2"/>
          <w:sz w:val="28"/>
        </w:rPr>
        <w:t>я</w:t>
      </w:r>
      <w:proofErr w:type="spellEnd"/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з, с)ка,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про(з,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с)ба</w:t>
      </w:r>
    </w:p>
    <w:p w:rsidR="00AD2436" w:rsidRDefault="00B00AEA">
      <w:pPr>
        <w:pStyle w:val="a5"/>
        <w:numPr>
          <w:ilvl w:val="0"/>
          <w:numId w:val="36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r>
        <w:rPr>
          <w:sz w:val="28"/>
        </w:rPr>
        <w:t>пр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ж,</w:t>
      </w:r>
      <w:r>
        <w:rPr>
          <w:spacing w:val="-4"/>
          <w:sz w:val="28"/>
        </w:rPr>
        <w:t xml:space="preserve"> </w:t>
      </w:r>
      <w:r>
        <w:rPr>
          <w:sz w:val="28"/>
        </w:rPr>
        <w:t>ш)ка,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сладкое(ж,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ш)ка</w:t>
      </w:r>
    </w:p>
    <w:p w:rsidR="00AD2436" w:rsidRDefault="00AD2436">
      <w:pPr>
        <w:pStyle w:val="a3"/>
        <w:ind w:left="0"/>
        <w:jc w:val="both"/>
      </w:pPr>
    </w:p>
    <w:p w:rsidR="00AD2436" w:rsidRDefault="00B00AEA">
      <w:pPr>
        <w:pStyle w:val="1"/>
        <w:spacing w:line="322" w:lineRule="exact"/>
        <w:jc w:val="both"/>
      </w:pPr>
      <w:r>
        <w:t>А</w:t>
      </w:r>
      <w:proofErr w:type="gramStart"/>
      <w:r>
        <w:t>9</w:t>
      </w:r>
      <w:proofErr w:type="gramEnd"/>
      <w:r>
        <w:t>.</w:t>
      </w:r>
      <w:r>
        <w:rPr>
          <w:spacing w:val="-10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–Ь-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пишется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обоих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:rsidR="00AD2436" w:rsidRDefault="00B00AEA">
      <w:pPr>
        <w:pStyle w:val="a5"/>
        <w:numPr>
          <w:ilvl w:val="0"/>
          <w:numId w:val="37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r>
        <w:rPr>
          <w:sz w:val="28"/>
        </w:rPr>
        <w:t>большой</w:t>
      </w:r>
      <w:r>
        <w:rPr>
          <w:spacing w:val="-5"/>
          <w:sz w:val="28"/>
        </w:rPr>
        <w:t xml:space="preserve"> </w:t>
      </w:r>
      <w:r>
        <w:rPr>
          <w:sz w:val="28"/>
        </w:rPr>
        <w:t>шалаш</w:t>
      </w:r>
      <w:proofErr w:type="gramStart"/>
      <w:r>
        <w:rPr>
          <w:sz w:val="28"/>
        </w:rPr>
        <w:t>..,</w:t>
      </w:r>
      <w:r>
        <w:rPr>
          <w:spacing w:val="-5"/>
          <w:sz w:val="28"/>
        </w:rPr>
        <w:t xml:space="preserve"> </w:t>
      </w:r>
      <w:proofErr w:type="spellStart"/>
      <w:proofErr w:type="gramEnd"/>
      <w:r>
        <w:rPr>
          <w:sz w:val="28"/>
        </w:rPr>
        <w:t>береч</w:t>
      </w:r>
      <w:proofErr w:type="spellEnd"/>
      <w:r>
        <w:rPr>
          <w:sz w:val="28"/>
        </w:rPr>
        <w:t>..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себя</w:t>
      </w:r>
    </w:p>
    <w:p w:rsidR="00AD2436" w:rsidRDefault="00B00AEA">
      <w:pPr>
        <w:pStyle w:val="a5"/>
        <w:numPr>
          <w:ilvl w:val="0"/>
          <w:numId w:val="37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помощ</w:t>
      </w:r>
      <w:proofErr w:type="spellEnd"/>
      <w:r>
        <w:rPr>
          <w:sz w:val="28"/>
        </w:rPr>
        <w:t>..,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хвалит..</w:t>
      </w:r>
      <w:proofErr w:type="spellStart"/>
      <w:r>
        <w:rPr>
          <w:sz w:val="28"/>
        </w:rPr>
        <w:t>ся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удачей</w:t>
      </w:r>
    </w:p>
    <w:p w:rsidR="00AD2436" w:rsidRDefault="00B00AEA">
      <w:pPr>
        <w:pStyle w:val="a5"/>
        <w:numPr>
          <w:ilvl w:val="0"/>
          <w:numId w:val="37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черная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мыш</w:t>
      </w:r>
      <w:proofErr w:type="spellEnd"/>
      <w:r>
        <w:rPr>
          <w:sz w:val="28"/>
        </w:rPr>
        <w:t>..,</w:t>
      </w:r>
      <w:r>
        <w:rPr>
          <w:spacing w:val="-5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душ..</w:t>
      </w:r>
    </w:p>
    <w:p w:rsidR="00AD2436" w:rsidRDefault="00B00AEA">
      <w:pPr>
        <w:pStyle w:val="a5"/>
        <w:numPr>
          <w:ilvl w:val="0"/>
          <w:numId w:val="37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ужасная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фальш</w:t>
      </w:r>
      <w:proofErr w:type="spellEnd"/>
      <w:r>
        <w:rPr>
          <w:sz w:val="28"/>
        </w:rPr>
        <w:t>..,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грамоте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учит..</w:t>
      </w:r>
      <w:proofErr w:type="spellStart"/>
      <w:r>
        <w:rPr>
          <w:spacing w:val="-2"/>
          <w:sz w:val="28"/>
        </w:rPr>
        <w:t>ся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37"/>
        </w:numPr>
        <w:tabs>
          <w:tab w:val="left" w:pos="846"/>
        </w:tabs>
        <w:spacing w:before="5"/>
        <w:ind w:left="350" w:firstLine="90"/>
        <w:jc w:val="both"/>
        <w:rPr>
          <w:sz w:val="28"/>
        </w:rPr>
      </w:pPr>
      <w:r>
        <w:rPr>
          <w:sz w:val="28"/>
        </w:rPr>
        <w:t>новый</w:t>
      </w:r>
      <w:r>
        <w:rPr>
          <w:spacing w:val="-8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5"/>
          <w:sz w:val="28"/>
        </w:rPr>
        <w:t xml:space="preserve"> </w:t>
      </w:r>
      <w:r>
        <w:rPr>
          <w:sz w:val="28"/>
        </w:rPr>
        <w:t>сыграть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туш</w:t>
      </w:r>
      <w:proofErr w:type="gramStart"/>
      <w:r>
        <w:rPr>
          <w:spacing w:val="-2"/>
          <w:sz w:val="28"/>
        </w:rPr>
        <w:t>..</w:t>
      </w:r>
      <w:proofErr w:type="gramEnd"/>
    </w:p>
    <w:p w:rsidR="00AD2436" w:rsidRDefault="00B00AEA">
      <w:pPr>
        <w:pStyle w:val="1"/>
        <w:spacing w:before="321"/>
        <w:jc w:val="both"/>
      </w:pPr>
      <w:r>
        <w:t>А10.</w:t>
      </w:r>
      <w:r>
        <w:rPr>
          <w:spacing w:val="-6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пропущена</w:t>
      </w:r>
      <w:r>
        <w:rPr>
          <w:spacing w:val="-9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38"/>
        </w:numPr>
        <w:tabs>
          <w:tab w:val="left" w:pos="846"/>
        </w:tabs>
        <w:spacing w:before="4" w:line="319" w:lineRule="exact"/>
        <w:ind w:left="350" w:firstLine="90"/>
        <w:jc w:val="both"/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4"/>
          <w:sz w:val="28"/>
        </w:rPr>
        <w:t xml:space="preserve"> </w:t>
      </w:r>
      <w:r>
        <w:rPr>
          <w:sz w:val="28"/>
        </w:rPr>
        <w:t>т)бежать,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о(</w:t>
      </w:r>
      <w:proofErr w:type="spellStart"/>
      <w:r>
        <w:rPr>
          <w:spacing w:val="-2"/>
          <w:sz w:val="28"/>
        </w:rPr>
        <w:t>д,т</w:t>
      </w:r>
      <w:proofErr w:type="spellEnd"/>
      <w:r>
        <w:rPr>
          <w:spacing w:val="-2"/>
          <w:sz w:val="28"/>
        </w:rPr>
        <w:t>)дача</w:t>
      </w:r>
    </w:p>
    <w:p w:rsidR="00AD2436" w:rsidRDefault="00B00AEA">
      <w:pPr>
        <w:pStyle w:val="a5"/>
        <w:numPr>
          <w:ilvl w:val="0"/>
          <w:numId w:val="38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r>
        <w:rPr>
          <w:sz w:val="28"/>
        </w:rPr>
        <w:t>(з,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)б</w:t>
      </w:r>
      <w:proofErr w:type="gramEnd"/>
      <w:r>
        <w:rPr>
          <w:sz w:val="28"/>
        </w:rPr>
        <w:t>ежать,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развя</w:t>
      </w:r>
      <w:proofErr w:type="spellEnd"/>
      <w:r>
        <w:rPr>
          <w:sz w:val="28"/>
        </w:rPr>
        <w:t>(з,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с)ка</w:t>
      </w:r>
    </w:p>
    <w:p w:rsidR="00AD2436" w:rsidRDefault="00B00AEA">
      <w:pPr>
        <w:pStyle w:val="a5"/>
        <w:numPr>
          <w:ilvl w:val="0"/>
          <w:numId w:val="38"/>
        </w:numPr>
        <w:tabs>
          <w:tab w:val="left" w:pos="846"/>
        </w:tabs>
        <w:spacing w:before="5" w:line="318" w:lineRule="exact"/>
        <w:ind w:left="350" w:firstLine="90"/>
        <w:jc w:val="both"/>
        <w:rPr>
          <w:sz w:val="28"/>
        </w:rPr>
      </w:pPr>
      <w:r>
        <w:rPr>
          <w:sz w:val="28"/>
        </w:rPr>
        <w:t>(з,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)б</w:t>
      </w:r>
      <w:proofErr w:type="gramEnd"/>
      <w:r>
        <w:rPr>
          <w:sz w:val="28"/>
        </w:rPr>
        <w:t>ил,</w:t>
      </w:r>
      <w:r>
        <w:rPr>
          <w:spacing w:val="-2"/>
          <w:sz w:val="28"/>
        </w:rPr>
        <w:t xml:space="preserve"> </w:t>
      </w:r>
      <w:r>
        <w:rPr>
          <w:sz w:val="28"/>
        </w:rPr>
        <w:t>(з,</w:t>
      </w:r>
      <w:r>
        <w:rPr>
          <w:spacing w:val="-2"/>
          <w:sz w:val="28"/>
        </w:rPr>
        <w:t xml:space="preserve"> с)</w:t>
      </w:r>
      <w:proofErr w:type="spellStart"/>
      <w:r>
        <w:rPr>
          <w:spacing w:val="-2"/>
          <w:sz w:val="28"/>
        </w:rPr>
        <w:t>доровье</w:t>
      </w:r>
      <w:proofErr w:type="spellEnd"/>
    </w:p>
    <w:p w:rsidR="00AD2436" w:rsidRDefault="00B00AEA">
      <w:pPr>
        <w:pStyle w:val="a5"/>
        <w:numPr>
          <w:ilvl w:val="0"/>
          <w:numId w:val="38"/>
        </w:numPr>
        <w:tabs>
          <w:tab w:val="left" w:pos="846"/>
        </w:tabs>
        <w:spacing w:line="318" w:lineRule="exact"/>
        <w:ind w:left="350" w:firstLine="90"/>
        <w:jc w:val="both"/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6"/>
          <w:sz w:val="28"/>
        </w:rPr>
        <w:t xml:space="preserve"> </w:t>
      </w:r>
      <w:r>
        <w:rPr>
          <w:sz w:val="28"/>
        </w:rPr>
        <w:t>т)писать,</w:t>
      </w:r>
      <w:r>
        <w:rPr>
          <w:spacing w:val="-5"/>
          <w:sz w:val="28"/>
        </w:rPr>
        <w:t xml:space="preserve"> </w:t>
      </w:r>
      <w:r>
        <w:rPr>
          <w:sz w:val="28"/>
        </w:rPr>
        <w:t>о(д,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т)бить</w:t>
      </w:r>
    </w:p>
    <w:p w:rsidR="00AD2436" w:rsidRDefault="00B00AEA">
      <w:pPr>
        <w:pStyle w:val="a5"/>
        <w:numPr>
          <w:ilvl w:val="0"/>
          <w:numId w:val="38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r>
        <w:rPr>
          <w:sz w:val="28"/>
        </w:rPr>
        <w:t>по</w:t>
      </w:r>
      <w:proofErr w:type="gramStart"/>
      <w:r>
        <w:rPr>
          <w:sz w:val="28"/>
        </w:rPr>
        <w:t>д(</w:t>
      </w:r>
      <w:proofErr w:type="gramEnd"/>
      <w:r>
        <w:rPr>
          <w:sz w:val="28"/>
        </w:rPr>
        <w:t>о,</w:t>
      </w:r>
      <w:r>
        <w:rPr>
          <w:spacing w:val="-4"/>
          <w:sz w:val="28"/>
        </w:rPr>
        <w:t xml:space="preserve"> </w:t>
      </w:r>
      <w:r>
        <w:rPr>
          <w:sz w:val="28"/>
        </w:rPr>
        <w:t>а)шел,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>(а,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о)нес</w:t>
      </w:r>
    </w:p>
    <w:p w:rsidR="00AD2436" w:rsidRDefault="00B00AEA">
      <w:pPr>
        <w:pStyle w:val="1"/>
        <w:spacing w:before="317" w:line="321" w:lineRule="exact"/>
        <w:jc w:val="both"/>
      </w:pPr>
      <w:r>
        <w:t>А11.</w:t>
      </w:r>
      <w:r>
        <w:rPr>
          <w:spacing w:val="-13"/>
        </w:rPr>
        <w:t xml:space="preserve"> </w:t>
      </w:r>
      <w:r>
        <w:t>Укажите</w:t>
      </w:r>
      <w:r>
        <w:rPr>
          <w:spacing w:val="-11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10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вставить</w:t>
      </w:r>
      <w:r>
        <w:rPr>
          <w:spacing w:val="-12"/>
        </w:rPr>
        <w:t xml:space="preserve"> </w:t>
      </w:r>
      <w:r>
        <w:t>пропущенную</w:t>
      </w:r>
      <w:r>
        <w:rPr>
          <w:spacing w:val="-10"/>
        </w:rPr>
        <w:t xml:space="preserve"> </w:t>
      </w:r>
      <w:r>
        <w:rPr>
          <w:spacing w:val="-2"/>
        </w:rPr>
        <w:t>букву:</w:t>
      </w:r>
    </w:p>
    <w:p w:rsidR="00AD2436" w:rsidRDefault="00B00AEA">
      <w:pPr>
        <w:pStyle w:val="a5"/>
        <w:numPr>
          <w:ilvl w:val="0"/>
          <w:numId w:val="39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сладос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ный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лес..</w:t>
      </w:r>
      <w:proofErr w:type="spellStart"/>
      <w:r>
        <w:rPr>
          <w:spacing w:val="-2"/>
          <w:sz w:val="28"/>
        </w:rPr>
        <w:t>ница</w:t>
      </w:r>
      <w:proofErr w:type="spellEnd"/>
    </w:p>
    <w:p w:rsidR="00AD2436" w:rsidRDefault="00B00AEA">
      <w:pPr>
        <w:pStyle w:val="a5"/>
        <w:numPr>
          <w:ilvl w:val="0"/>
          <w:numId w:val="39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счас</w:t>
      </w:r>
      <w:proofErr w:type="spellEnd"/>
      <w:r>
        <w:rPr>
          <w:sz w:val="28"/>
        </w:rPr>
        <w:t>..</w:t>
      </w:r>
      <w:proofErr w:type="spellStart"/>
      <w:r>
        <w:rPr>
          <w:sz w:val="28"/>
        </w:rPr>
        <w:t>ливый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чудес..</w:t>
      </w:r>
      <w:proofErr w:type="spellStart"/>
      <w:r>
        <w:rPr>
          <w:spacing w:val="-2"/>
          <w:sz w:val="28"/>
        </w:rPr>
        <w:t>ный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39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облас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ной,</w:t>
      </w:r>
      <w:r>
        <w:rPr>
          <w:spacing w:val="62"/>
          <w:sz w:val="28"/>
        </w:rPr>
        <w:t xml:space="preserve"> </w:t>
      </w:r>
      <w:proofErr w:type="spellStart"/>
      <w:r>
        <w:rPr>
          <w:spacing w:val="-2"/>
          <w:sz w:val="28"/>
        </w:rPr>
        <w:t>грус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a5"/>
        <w:numPr>
          <w:ilvl w:val="0"/>
          <w:numId w:val="39"/>
        </w:numPr>
        <w:tabs>
          <w:tab w:val="left" w:pos="846"/>
        </w:tabs>
        <w:spacing w:before="65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ужас..</w:t>
      </w:r>
      <w:proofErr w:type="spellStart"/>
      <w:r>
        <w:rPr>
          <w:sz w:val="28"/>
        </w:rPr>
        <w:t>ный</w:t>
      </w:r>
      <w:proofErr w:type="spellEnd"/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страс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a5"/>
        <w:numPr>
          <w:ilvl w:val="0"/>
          <w:numId w:val="39"/>
        </w:numPr>
        <w:tabs>
          <w:tab w:val="left" w:pos="846"/>
        </w:tabs>
        <w:spacing w:before="3"/>
        <w:ind w:left="350" w:firstLine="90"/>
        <w:jc w:val="both"/>
        <w:rPr>
          <w:sz w:val="28"/>
        </w:rPr>
      </w:pPr>
      <w:proofErr w:type="spellStart"/>
      <w:proofErr w:type="gramStart"/>
      <w:r>
        <w:rPr>
          <w:sz w:val="28"/>
        </w:rPr>
        <w:t>опас</w:t>
      </w:r>
      <w:proofErr w:type="spellEnd"/>
      <w:r>
        <w:rPr>
          <w:sz w:val="28"/>
        </w:rPr>
        <w:t>..</w:t>
      </w:r>
      <w:proofErr w:type="spellStart"/>
      <w:r>
        <w:rPr>
          <w:sz w:val="28"/>
        </w:rPr>
        <w:t>ный</w:t>
      </w:r>
      <w:proofErr w:type="spellEnd"/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сер..</w:t>
      </w:r>
      <w:proofErr w:type="spellStart"/>
      <w:r>
        <w:rPr>
          <w:spacing w:val="-2"/>
          <w:sz w:val="28"/>
        </w:rPr>
        <w:t>це</w:t>
      </w:r>
      <w:proofErr w:type="spellEnd"/>
    </w:p>
    <w:p w:rsidR="00AD2436" w:rsidRDefault="00B00AEA">
      <w:pPr>
        <w:pStyle w:val="1"/>
        <w:spacing w:before="319" w:line="321" w:lineRule="exact"/>
        <w:jc w:val="both"/>
      </w:pPr>
      <w:r>
        <w:t>А12.</w:t>
      </w:r>
      <w:r>
        <w:rPr>
          <w:spacing w:val="-8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ряд(ы),</w:t>
      </w:r>
      <w:r>
        <w:rPr>
          <w:spacing w:val="-6"/>
        </w:rPr>
        <w:t xml:space="preserve"> </w:t>
      </w:r>
      <w:r>
        <w:t>где</w:t>
      </w:r>
      <w:proofErr w:type="gramStart"/>
      <w:r>
        <w:rPr>
          <w:spacing w:val="-4"/>
        </w:rPr>
        <w:t xml:space="preserve"> </w:t>
      </w:r>
      <w:r>
        <w:t>Е</w:t>
      </w:r>
      <w:proofErr w:type="gramEnd"/>
      <w:r>
        <w:rPr>
          <w:spacing w:val="-4"/>
        </w:rPr>
        <w:t xml:space="preserve"> </w:t>
      </w:r>
      <w:r>
        <w:t>пишется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rPr>
          <w:spacing w:val="-2"/>
        </w:rPr>
        <w:t>слове:</w:t>
      </w:r>
    </w:p>
    <w:p w:rsidR="00AD2436" w:rsidRDefault="00B00AEA">
      <w:pPr>
        <w:pStyle w:val="a5"/>
        <w:numPr>
          <w:ilvl w:val="0"/>
          <w:numId w:val="40"/>
        </w:numPr>
        <w:tabs>
          <w:tab w:val="left" w:pos="846"/>
        </w:tabs>
        <w:spacing w:line="320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та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снег,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зата</w:t>
      </w:r>
      <w:proofErr w:type="spellEnd"/>
      <w:r>
        <w:rPr>
          <w:sz w:val="28"/>
        </w:rPr>
        <w:t>..т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обиду</w:t>
      </w:r>
    </w:p>
    <w:p w:rsidR="00AD2436" w:rsidRDefault="00B00AEA">
      <w:pPr>
        <w:pStyle w:val="a5"/>
        <w:numPr>
          <w:ilvl w:val="0"/>
          <w:numId w:val="40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кол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дрова,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бре</w:t>
      </w:r>
      <w:proofErr w:type="spellEnd"/>
      <w:r>
        <w:rPr>
          <w:sz w:val="28"/>
        </w:rPr>
        <w:t>..т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бороду</w:t>
      </w:r>
    </w:p>
    <w:p w:rsidR="00AD2436" w:rsidRDefault="00B00AEA">
      <w:pPr>
        <w:pStyle w:val="a5"/>
        <w:numPr>
          <w:ilvl w:val="0"/>
          <w:numId w:val="40"/>
        </w:numPr>
        <w:tabs>
          <w:tab w:val="left" w:pos="846"/>
        </w:tabs>
        <w:spacing w:before="6"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lastRenderedPageBreak/>
        <w:t>готов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обед,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лома..т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преграду</w:t>
      </w:r>
    </w:p>
    <w:p w:rsidR="00AD2436" w:rsidRDefault="00B00AEA">
      <w:pPr>
        <w:pStyle w:val="a5"/>
        <w:numPr>
          <w:ilvl w:val="0"/>
          <w:numId w:val="40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куп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туфли,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мо</w:t>
      </w:r>
      <w:proofErr w:type="spellEnd"/>
      <w:r>
        <w:rPr>
          <w:sz w:val="28"/>
        </w:rPr>
        <w:t>..т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AD2436" w:rsidRDefault="00B00AEA">
      <w:pPr>
        <w:pStyle w:val="a5"/>
        <w:numPr>
          <w:ilvl w:val="0"/>
          <w:numId w:val="40"/>
        </w:numPr>
        <w:tabs>
          <w:tab w:val="left" w:pos="846"/>
        </w:tabs>
        <w:spacing w:before="5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се..т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хлеб,</w:t>
      </w:r>
      <w:r>
        <w:rPr>
          <w:spacing w:val="-3"/>
          <w:sz w:val="28"/>
        </w:rPr>
        <w:t xml:space="preserve"> </w:t>
      </w:r>
      <w:r>
        <w:rPr>
          <w:sz w:val="28"/>
        </w:rPr>
        <w:t>собака</w:t>
      </w:r>
      <w:r>
        <w:rPr>
          <w:spacing w:val="-2"/>
          <w:sz w:val="28"/>
        </w:rPr>
        <w:t xml:space="preserve"> </w:t>
      </w:r>
      <w:proofErr w:type="spellStart"/>
      <w:proofErr w:type="gramStart"/>
      <w:r>
        <w:rPr>
          <w:spacing w:val="-4"/>
          <w:sz w:val="28"/>
        </w:rPr>
        <w:t>ла..т</w:t>
      </w:r>
      <w:proofErr w:type="spellEnd"/>
      <w:proofErr w:type="gram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242" w:lineRule="auto"/>
        <w:ind w:right="399"/>
        <w:jc w:val="both"/>
      </w:pPr>
      <w:r>
        <w:t>А13.</w:t>
      </w:r>
      <w:r>
        <w:rPr>
          <w:spacing w:val="-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номера предложений,</w:t>
      </w:r>
      <w:r>
        <w:rPr>
          <w:spacing w:val="-2"/>
        </w:rPr>
        <w:t xml:space="preserve"> </w:t>
      </w:r>
      <w:r>
        <w:t>в которых нет</w:t>
      </w:r>
      <w:r>
        <w:rPr>
          <w:spacing w:val="40"/>
        </w:rPr>
        <w:t xml:space="preserve"> </w:t>
      </w:r>
      <w:r>
        <w:t xml:space="preserve">однородных членов? (Знаки </w:t>
      </w:r>
      <w:r>
        <w:t>препинания не расставлены)</w:t>
      </w:r>
    </w:p>
    <w:p w:rsidR="00AD2436" w:rsidRDefault="00B00AEA">
      <w:pPr>
        <w:pStyle w:val="a5"/>
        <w:numPr>
          <w:ilvl w:val="0"/>
          <w:numId w:val="41"/>
        </w:numPr>
        <w:tabs>
          <w:tab w:val="left" w:pos="846"/>
        </w:tabs>
        <w:spacing w:line="313" w:lineRule="exact"/>
        <w:ind w:left="350" w:firstLine="90"/>
        <w:jc w:val="both"/>
        <w:rPr>
          <w:sz w:val="28"/>
        </w:rPr>
      </w:pPr>
      <w:r>
        <w:rPr>
          <w:sz w:val="28"/>
        </w:rPr>
        <w:t>Колокольчик</w:t>
      </w:r>
      <w:r>
        <w:rPr>
          <w:spacing w:val="-4"/>
          <w:sz w:val="28"/>
        </w:rPr>
        <w:t xml:space="preserve"> </w:t>
      </w:r>
      <w:r>
        <w:rPr>
          <w:sz w:val="28"/>
        </w:rPr>
        <w:t>звонко</w:t>
      </w:r>
      <w:r>
        <w:rPr>
          <w:spacing w:val="-4"/>
          <w:sz w:val="28"/>
        </w:rPr>
        <w:t xml:space="preserve"> </w:t>
      </w:r>
      <w:r>
        <w:rPr>
          <w:sz w:val="28"/>
        </w:rPr>
        <w:t>плачет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хохочет.</w:t>
      </w:r>
    </w:p>
    <w:p w:rsidR="00AD2436" w:rsidRDefault="00B00AEA">
      <w:pPr>
        <w:pStyle w:val="a5"/>
        <w:numPr>
          <w:ilvl w:val="0"/>
          <w:numId w:val="41"/>
        </w:numPr>
        <w:tabs>
          <w:tab w:val="left" w:pos="846"/>
        </w:tabs>
        <w:spacing w:before="2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Утверждают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бразильские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карнавалы</w:t>
      </w:r>
      <w:r>
        <w:rPr>
          <w:spacing w:val="-5"/>
          <w:sz w:val="28"/>
        </w:rPr>
        <w:t xml:space="preserve"> </w:t>
      </w:r>
      <w:r>
        <w:rPr>
          <w:sz w:val="28"/>
        </w:rPr>
        <w:t>восхищают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завораживают.</w:t>
      </w:r>
    </w:p>
    <w:p w:rsidR="00AD2436" w:rsidRDefault="00B00AEA">
      <w:pPr>
        <w:pStyle w:val="a5"/>
        <w:numPr>
          <w:ilvl w:val="0"/>
          <w:numId w:val="41"/>
        </w:numPr>
        <w:tabs>
          <w:tab w:val="left" w:pos="655"/>
          <w:tab w:val="left" w:pos="846"/>
        </w:tabs>
        <w:spacing w:before="4"/>
        <w:ind w:left="350" w:right="148" w:firstLine="90"/>
        <w:jc w:val="both"/>
        <w:rPr>
          <w:sz w:val="28"/>
        </w:rPr>
      </w:pP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4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лицее</w:t>
      </w:r>
      <w:r>
        <w:rPr>
          <w:spacing w:val="40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свои </w:t>
      </w:r>
      <w:r>
        <w:rPr>
          <w:spacing w:val="-2"/>
          <w:sz w:val="28"/>
        </w:rPr>
        <w:t>впечатления.</w:t>
      </w:r>
    </w:p>
    <w:p w:rsidR="00AD2436" w:rsidRDefault="00B00AEA">
      <w:pPr>
        <w:pStyle w:val="a5"/>
        <w:numPr>
          <w:ilvl w:val="0"/>
          <w:numId w:val="41"/>
        </w:numPr>
        <w:tabs>
          <w:tab w:val="left" w:pos="846"/>
        </w:tabs>
        <w:spacing w:line="320" w:lineRule="exact"/>
        <w:ind w:left="350" w:firstLine="90"/>
        <w:jc w:val="both"/>
        <w:rPr>
          <w:sz w:val="28"/>
        </w:rPr>
      </w:pPr>
      <w:r>
        <w:rPr>
          <w:sz w:val="28"/>
        </w:rPr>
        <w:t>Мы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учились</w:t>
      </w:r>
      <w:r>
        <w:rPr>
          <w:spacing w:val="-6"/>
          <w:sz w:val="28"/>
        </w:rPr>
        <w:t xml:space="preserve"> </w:t>
      </w:r>
      <w:r>
        <w:rPr>
          <w:sz w:val="28"/>
        </w:rPr>
        <w:t>понемногу</w:t>
      </w:r>
      <w:r>
        <w:rPr>
          <w:spacing w:val="-7"/>
          <w:sz w:val="28"/>
        </w:rPr>
        <w:t xml:space="preserve"> </w:t>
      </w:r>
      <w:r>
        <w:rPr>
          <w:sz w:val="28"/>
        </w:rPr>
        <w:t>чему-нибудь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как-</w:t>
      </w:r>
      <w:r>
        <w:rPr>
          <w:spacing w:val="-2"/>
          <w:sz w:val="28"/>
        </w:rPr>
        <w:t>нибуд</w:t>
      </w:r>
      <w:r>
        <w:rPr>
          <w:spacing w:val="-2"/>
          <w:sz w:val="28"/>
        </w:rPr>
        <w:t>ь.</w:t>
      </w:r>
    </w:p>
    <w:p w:rsidR="00AD2436" w:rsidRDefault="00B00AEA">
      <w:pPr>
        <w:pStyle w:val="a5"/>
        <w:numPr>
          <w:ilvl w:val="0"/>
          <w:numId w:val="41"/>
        </w:numPr>
        <w:tabs>
          <w:tab w:val="left" w:pos="655"/>
          <w:tab w:val="left" w:pos="846"/>
        </w:tabs>
        <w:ind w:left="350" w:right="518" w:firstLine="90"/>
        <w:jc w:val="both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гигантским</w:t>
      </w:r>
      <w:r>
        <w:rPr>
          <w:spacing w:val="-3"/>
          <w:sz w:val="28"/>
        </w:rPr>
        <w:t xml:space="preserve"> </w:t>
      </w:r>
      <w:r>
        <w:rPr>
          <w:sz w:val="28"/>
        </w:rPr>
        <w:t>шагом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прошёл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фазы поэтического развития и достиг всеобщего признания.</w:t>
      </w:r>
    </w:p>
    <w:p w:rsidR="00AD2436" w:rsidRDefault="00AD2436">
      <w:pPr>
        <w:pStyle w:val="a3"/>
        <w:spacing w:before="5"/>
        <w:ind w:left="0"/>
        <w:jc w:val="both"/>
      </w:pPr>
    </w:p>
    <w:p w:rsidR="00AD2436" w:rsidRDefault="00B00AEA">
      <w:pPr>
        <w:pStyle w:val="1"/>
        <w:tabs>
          <w:tab w:val="left" w:pos="7151"/>
        </w:tabs>
        <w:spacing w:line="242" w:lineRule="auto"/>
        <w:ind w:right="399"/>
        <w:jc w:val="both"/>
      </w:pPr>
      <w:r>
        <w:t>А14.</w:t>
      </w:r>
      <w:r>
        <w:rPr>
          <w:spacing w:val="40"/>
        </w:rPr>
        <w:t xml:space="preserve"> </w:t>
      </w:r>
      <w:r>
        <w:t>Укажите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tab/>
        <w:t>нужно</w:t>
      </w:r>
      <w:r>
        <w:rPr>
          <w:spacing w:val="-10"/>
        </w:rPr>
        <w:t xml:space="preserve"> </w:t>
      </w:r>
      <w:r>
        <w:t>поставить</w:t>
      </w:r>
      <w:r>
        <w:rPr>
          <w:spacing w:val="-11"/>
        </w:rPr>
        <w:t xml:space="preserve"> </w:t>
      </w:r>
      <w:r>
        <w:t xml:space="preserve">одну </w:t>
      </w:r>
      <w:r>
        <w:rPr>
          <w:spacing w:val="-2"/>
        </w:rPr>
        <w:t>запятую?</w:t>
      </w:r>
    </w:p>
    <w:p w:rsidR="00AD2436" w:rsidRDefault="00B00AEA">
      <w:pPr>
        <w:pStyle w:val="a5"/>
        <w:numPr>
          <w:ilvl w:val="0"/>
          <w:numId w:val="42"/>
        </w:numPr>
        <w:tabs>
          <w:tab w:val="left" w:pos="655"/>
          <w:tab w:val="left" w:pos="846"/>
        </w:tabs>
        <w:ind w:left="350" w:right="807" w:firstLine="90"/>
        <w:jc w:val="both"/>
        <w:rPr>
          <w:sz w:val="28"/>
        </w:rPr>
      </w:pPr>
      <w:r>
        <w:rPr>
          <w:sz w:val="28"/>
        </w:rPr>
        <w:t>Собака</w:t>
      </w:r>
      <w:r>
        <w:rPr>
          <w:spacing w:val="-3"/>
          <w:sz w:val="28"/>
        </w:rPr>
        <w:t xml:space="preserve"> </w:t>
      </w:r>
      <w:r>
        <w:rPr>
          <w:sz w:val="28"/>
        </w:rPr>
        <w:t>мгновенно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отреагировала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кинулась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наперерез </w:t>
      </w:r>
      <w:r>
        <w:rPr>
          <w:spacing w:val="-2"/>
          <w:sz w:val="28"/>
        </w:rPr>
        <w:t>младшей.</w:t>
      </w:r>
    </w:p>
    <w:p w:rsidR="00AD2436" w:rsidRDefault="00B00AEA">
      <w:pPr>
        <w:pStyle w:val="a5"/>
        <w:numPr>
          <w:ilvl w:val="0"/>
          <w:numId w:val="42"/>
        </w:numPr>
        <w:tabs>
          <w:tab w:val="left" w:pos="655"/>
          <w:tab w:val="left" w:pos="846"/>
        </w:tabs>
        <w:ind w:left="350" w:right="233" w:firstLine="9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льдина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подошла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роковому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берегом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нас</w:t>
      </w:r>
      <w:r>
        <w:rPr>
          <w:spacing w:val="-1"/>
          <w:sz w:val="28"/>
        </w:rPr>
        <w:t xml:space="preserve"> </w:t>
      </w:r>
      <w:r>
        <w:rPr>
          <w:sz w:val="28"/>
        </w:rPr>
        <w:t>мороз по коже пробежал</w:t>
      </w:r>
      <w:proofErr w:type="gramEnd"/>
      <w:r>
        <w:rPr>
          <w:sz w:val="28"/>
        </w:rPr>
        <w:t>.</w:t>
      </w:r>
    </w:p>
    <w:p w:rsidR="00AD2436" w:rsidRDefault="00B00AEA">
      <w:pPr>
        <w:pStyle w:val="a5"/>
        <w:numPr>
          <w:ilvl w:val="0"/>
          <w:numId w:val="42"/>
        </w:numPr>
        <w:tabs>
          <w:tab w:val="left" w:pos="655"/>
          <w:tab w:val="left" w:pos="846"/>
        </w:tabs>
        <w:spacing w:line="242" w:lineRule="auto"/>
        <w:ind w:left="350" w:right="1407" w:firstLine="90"/>
        <w:jc w:val="both"/>
        <w:rPr>
          <w:sz w:val="28"/>
        </w:rPr>
      </w:pP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-6"/>
          <w:sz w:val="28"/>
        </w:rPr>
        <w:t xml:space="preserve"> </w:t>
      </w:r>
      <w:r>
        <w:rPr>
          <w:sz w:val="28"/>
        </w:rPr>
        <w:t>безжалостные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льдины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бились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сталкивались вертелись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крошились</w:t>
      </w:r>
    </w:p>
    <w:p w:rsidR="00AD2436" w:rsidRDefault="00B00AEA">
      <w:pPr>
        <w:pStyle w:val="a5"/>
        <w:numPr>
          <w:ilvl w:val="0"/>
          <w:numId w:val="42"/>
        </w:numPr>
        <w:tabs>
          <w:tab w:val="left" w:pos="846"/>
        </w:tabs>
        <w:spacing w:line="317" w:lineRule="exact"/>
        <w:ind w:left="350" w:firstLine="90"/>
        <w:jc w:val="both"/>
        <w:rPr>
          <w:sz w:val="28"/>
        </w:rPr>
      </w:pPr>
      <w:r>
        <w:rPr>
          <w:sz w:val="28"/>
        </w:rPr>
        <w:t>Ночью</w:t>
      </w:r>
      <w:r>
        <w:rPr>
          <w:spacing w:val="-5"/>
          <w:sz w:val="28"/>
        </w:rPr>
        <w:t xml:space="preserve"> </w:t>
      </w:r>
      <w:r>
        <w:rPr>
          <w:sz w:val="28"/>
        </w:rPr>
        <w:t>свет</w:t>
      </w:r>
      <w:r>
        <w:rPr>
          <w:spacing w:val="-3"/>
          <w:sz w:val="28"/>
        </w:rPr>
        <w:t xml:space="preserve"> </w:t>
      </w:r>
      <w:r>
        <w:rPr>
          <w:sz w:val="28"/>
        </w:rPr>
        <w:t>светил</w:t>
      </w:r>
      <w:r>
        <w:rPr>
          <w:spacing w:val="-3"/>
          <w:sz w:val="28"/>
        </w:rPr>
        <w:t xml:space="preserve"> </w:t>
      </w:r>
      <w:r>
        <w:rPr>
          <w:sz w:val="28"/>
        </w:rPr>
        <w:t>ярко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заманчиво.</w:t>
      </w:r>
    </w:p>
    <w:p w:rsidR="00AD2436" w:rsidRDefault="00B00AEA">
      <w:pPr>
        <w:pStyle w:val="a5"/>
        <w:numPr>
          <w:ilvl w:val="0"/>
          <w:numId w:val="42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Река</w:t>
      </w:r>
      <w:r>
        <w:rPr>
          <w:spacing w:val="-4"/>
          <w:sz w:val="28"/>
        </w:rPr>
        <w:t xml:space="preserve"> </w:t>
      </w:r>
      <w:r>
        <w:rPr>
          <w:sz w:val="28"/>
        </w:rPr>
        <w:t>текла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медленно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мостику.</w:t>
      </w:r>
    </w:p>
    <w:p w:rsidR="00AD2436" w:rsidRDefault="00AD2436">
      <w:pPr>
        <w:pStyle w:val="a3"/>
        <w:ind w:left="0"/>
        <w:jc w:val="both"/>
      </w:pPr>
    </w:p>
    <w:p w:rsidR="00AD2436" w:rsidRDefault="00B00AEA">
      <w:pPr>
        <w:pStyle w:val="1"/>
        <w:tabs>
          <w:tab w:val="left" w:pos="1116"/>
          <w:tab w:val="left" w:pos="2462"/>
          <w:tab w:val="left" w:pos="3586"/>
          <w:tab w:val="left" w:pos="5557"/>
          <w:tab w:val="left" w:pos="5917"/>
          <w:tab w:val="left" w:pos="7648"/>
          <w:tab w:val="left" w:pos="8596"/>
        </w:tabs>
        <w:ind w:right="260"/>
        <w:jc w:val="both"/>
      </w:pPr>
      <w:r>
        <w:rPr>
          <w:spacing w:val="-4"/>
        </w:rPr>
        <w:t>А15.</w:t>
      </w:r>
      <w:r>
        <w:tab/>
      </w:r>
      <w:r>
        <w:rPr>
          <w:spacing w:val="-2"/>
        </w:rPr>
        <w:t>Укажите</w:t>
      </w:r>
      <w:r>
        <w:tab/>
      </w:r>
      <w:r>
        <w:rPr>
          <w:spacing w:val="-2"/>
        </w:rPr>
        <w:t>номера</w:t>
      </w:r>
      <w:r>
        <w:tab/>
      </w:r>
      <w:r>
        <w:rPr>
          <w:spacing w:val="-2"/>
        </w:rPr>
        <w:t>предложений,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2"/>
        </w:rPr>
        <w:t>знаки</w:t>
      </w:r>
      <w:r>
        <w:tab/>
      </w:r>
      <w:r>
        <w:rPr>
          <w:spacing w:val="-2"/>
        </w:rPr>
        <w:t xml:space="preserve">препинания </w:t>
      </w:r>
      <w:r>
        <w:t>расставлены правильно?</w:t>
      </w:r>
    </w:p>
    <w:p w:rsidR="00AD2436" w:rsidRDefault="00B00AEA">
      <w:pPr>
        <w:pStyle w:val="a5"/>
        <w:numPr>
          <w:ilvl w:val="0"/>
          <w:numId w:val="43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Однажды</w:t>
      </w:r>
      <w:r>
        <w:rPr>
          <w:spacing w:val="-7"/>
          <w:sz w:val="28"/>
        </w:rPr>
        <w:t xml:space="preserve"> </w:t>
      </w:r>
      <w:r>
        <w:rPr>
          <w:sz w:val="28"/>
        </w:rPr>
        <w:t>зимним</w:t>
      </w:r>
      <w:r>
        <w:rPr>
          <w:spacing w:val="-4"/>
          <w:sz w:val="28"/>
        </w:rPr>
        <w:t xml:space="preserve"> </w:t>
      </w:r>
      <w:r>
        <w:rPr>
          <w:sz w:val="28"/>
        </w:rPr>
        <w:t>утром</w:t>
      </w:r>
      <w:r>
        <w:rPr>
          <w:spacing w:val="-4"/>
          <w:sz w:val="28"/>
        </w:rPr>
        <w:t xml:space="preserve"> </w:t>
      </w:r>
      <w:r>
        <w:rPr>
          <w:sz w:val="28"/>
        </w:rPr>
        <w:t>решил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сходить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мою</w:t>
      </w:r>
      <w:r>
        <w:rPr>
          <w:spacing w:val="-5"/>
          <w:sz w:val="28"/>
        </w:rPr>
        <w:t xml:space="preserve"> </w:t>
      </w:r>
      <w:r>
        <w:rPr>
          <w:sz w:val="28"/>
        </w:rPr>
        <w:t>любимую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речку.</w:t>
      </w:r>
    </w:p>
    <w:p w:rsidR="00AD2436" w:rsidRDefault="00B00AEA">
      <w:pPr>
        <w:pStyle w:val="a5"/>
        <w:numPr>
          <w:ilvl w:val="0"/>
          <w:numId w:val="43"/>
        </w:numPr>
        <w:tabs>
          <w:tab w:val="left" w:pos="846"/>
        </w:tabs>
        <w:spacing w:before="51"/>
        <w:ind w:left="350" w:firstLine="90"/>
        <w:jc w:val="both"/>
        <w:rPr>
          <w:sz w:val="28"/>
        </w:rPr>
      </w:pPr>
      <w:r>
        <w:rPr>
          <w:sz w:val="28"/>
        </w:rPr>
        <w:t>Меняется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деревня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Озерцо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речке,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</w:t>
      </w:r>
      <w:r>
        <w:rPr>
          <w:spacing w:val="-2"/>
          <w:sz w:val="28"/>
        </w:rPr>
        <w:t xml:space="preserve"> тонет.</w:t>
      </w:r>
    </w:p>
    <w:p w:rsidR="00AD2436" w:rsidRDefault="00B00AEA">
      <w:pPr>
        <w:pStyle w:val="a5"/>
        <w:numPr>
          <w:ilvl w:val="0"/>
          <w:numId w:val="43"/>
        </w:numPr>
        <w:tabs>
          <w:tab w:val="left" w:pos="655"/>
          <w:tab w:val="left" w:pos="846"/>
        </w:tabs>
        <w:spacing w:before="48" w:line="276" w:lineRule="auto"/>
        <w:ind w:left="350" w:right="2103" w:firstLine="90"/>
        <w:jc w:val="both"/>
        <w:rPr>
          <w:sz w:val="28"/>
        </w:rPr>
      </w:pP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18"/>
          <w:sz w:val="28"/>
        </w:rPr>
        <w:t xml:space="preserve"> </w:t>
      </w:r>
      <w:r>
        <w:rPr>
          <w:sz w:val="28"/>
        </w:rPr>
        <w:t>В.</w:t>
      </w:r>
      <w:r>
        <w:rPr>
          <w:spacing w:val="-17"/>
          <w:sz w:val="28"/>
        </w:rPr>
        <w:t xml:space="preserve"> </w:t>
      </w:r>
      <w:r>
        <w:rPr>
          <w:sz w:val="28"/>
        </w:rPr>
        <w:t>Ломоносова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риторике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пользовался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большой популярностью, и при жизни автора издавался трижды.</w:t>
      </w:r>
    </w:p>
    <w:p w:rsidR="00AD2436" w:rsidRDefault="00B00AEA">
      <w:pPr>
        <w:pStyle w:val="a5"/>
        <w:numPr>
          <w:ilvl w:val="0"/>
          <w:numId w:val="43"/>
        </w:numPr>
        <w:tabs>
          <w:tab w:val="left" w:pos="846"/>
        </w:tabs>
        <w:spacing w:before="1"/>
        <w:ind w:left="350" w:firstLine="90"/>
        <w:jc w:val="both"/>
        <w:rPr>
          <w:sz w:val="28"/>
        </w:rPr>
      </w:pP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ходили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лес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ездили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реку.</w:t>
      </w:r>
    </w:p>
    <w:p w:rsidR="00AD2436" w:rsidRDefault="00B00AEA">
      <w:pPr>
        <w:pStyle w:val="a5"/>
        <w:numPr>
          <w:ilvl w:val="0"/>
          <w:numId w:val="43"/>
        </w:numPr>
        <w:tabs>
          <w:tab w:val="left" w:pos="655"/>
          <w:tab w:val="left" w:pos="846"/>
        </w:tabs>
        <w:spacing w:before="47" w:line="276" w:lineRule="auto"/>
        <w:ind w:left="350" w:right="167" w:firstLine="90"/>
        <w:jc w:val="both"/>
        <w:rPr>
          <w:sz w:val="28"/>
        </w:rPr>
      </w:pPr>
      <w:r>
        <w:rPr>
          <w:sz w:val="28"/>
        </w:rPr>
        <w:t>Багряные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3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плавно</w:t>
      </w:r>
      <w:r>
        <w:rPr>
          <w:spacing w:val="-2"/>
          <w:sz w:val="28"/>
        </w:rPr>
        <w:t xml:space="preserve"> </w:t>
      </w:r>
      <w:r>
        <w:rPr>
          <w:sz w:val="28"/>
        </w:rPr>
        <w:t>кружатся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</w:t>
      </w:r>
      <w:r>
        <w:rPr>
          <w:spacing w:val="-3"/>
          <w:sz w:val="28"/>
        </w:rPr>
        <w:t xml:space="preserve"> </w:t>
      </w:r>
      <w:r>
        <w:rPr>
          <w:sz w:val="28"/>
        </w:rPr>
        <w:t>опускаются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 влажную землю.</w:t>
      </w:r>
    </w:p>
    <w:p w:rsidR="00AD2436" w:rsidRDefault="00AD2436">
      <w:pPr>
        <w:pStyle w:val="a3"/>
        <w:ind w:left="0"/>
        <w:jc w:val="both"/>
      </w:pPr>
    </w:p>
    <w:p w:rsidR="00AD2436" w:rsidRDefault="00AD2436">
      <w:pPr>
        <w:pStyle w:val="a3"/>
        <w:spacing w:before="5"/>
        <w:ind w:left="0"/>
        <w:jc w:val="both"/>
      </w:pPr>
    </w:p>
    <w:p w:rsidR="00AD2436" w:rsidRDefault="00B00AEA">
      <w:pPr>
        <w:pStyle w:val="1"/>
        <w:spacing w:line="480" w:lineRule="auto"/>
        <w:ind w:right="3137" w:firstLine="4387"/>
        <w:jc w:val="both"/>
      </w:pPr>
      <w:r>
        <w:t>Часть</w:t>
      </w:r>
      <w:proofErr w:type="gramStart"/>
      <w:r>
        <w:t xml:space="preserve"> В</w:t>
      </w:r>
      <w:proofErr w:type="gramEnd"/>
      <w:r>
        <w:t xml:space="preserve"> Прочитайте</w:t>
      </w:r>
      <w:r>
        <w:rPr>
          <w:spacing w:val="-9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В5</w:t>
      </w:r>
    </w:p>
    <w:p w:rsidR="00AD2436" w:rsidRDefault="00B00AEA">
      <w:pPr>
        <w:pStyle w:val="a3"/>
        <w:spacing w:before="78" w:line="276" w:lineRule="auto"/>
        <w:ind w:left="139" w:right="139" w:firstLine="374"/>
        <w:jc w:val="both"/>
      </w:pPr>
      <w:proofErr w:type="gramStart"/>
      <w:r>
        <w:t>(1)Серёжа устроил за окном своей комнаты кормушку для птичек. (2)Кормил он своих птиц всегда утром в одно и то же время. (3)Как прозвонит будильник, он вставал и насыпал в кормушку еду. (4)Птицы это время уже ждали, но особенно жд</w:t>
      </w:r>
      <w:r>
        <w:t>ала одна синичка. (5)Она появлялась неизвестно откуда и смело опускалась на столик. (6)К тому же синичка</w:t>
      </w:r>
      <w:proofErr w:type="gramEnd"/>
      <w:r>
        <w:t xml:space="preserve"> оказалась очень смекалистой. (7)Это она разобралась </w:t>
      </w:r>
      <w:r>
        <w:lastRenderedPageBreak/>
        <w:t>первая, что, если утром стукнула Серёжина форточка, надо спешить к завтраку.</w:t>
      </w:r>
    </w:p>
    <w:p w:rsidR="00AD2436" w:rsidRDefault="00B00AEA">
      <w:pPr>
        <w:pStyle w:val="a3"/>
        <w:spacing w:before="1" w:line="276" w:lineRule="auto"/>
        <w:ind w:left="139" w:right="136" w:firstLine="374"/>
        <w:jc w:val="both"/>
      </w:pPr>
      <w:proofErr w:type="gramStart"/>
      <w:r>
        <w:t>(8)Однажды</w:t>
      </w:r>
      <w:r>
        <w:rPr>
          <w:spacing w:val="-13"/>
        </w:rPr>
        <w:t xml:space="preserve"> </w:t>
      </w:r>
      <w:r>
        <w:t>случилось</w:t>
      </w:r>
      <w:r>
        <w:rPr>
          <w:spacing w:val="-14"/>
        </w:rPr>
        <w:t xml:space="preserve"> </w:t>
      </w:r>
      <w:r>
        <w:t>т</w:t>
      </w:r>
      <w:r>
        <w:t>ак,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будильник</w:t>
      </w:r>
      <w:r>
        <w:rPr>
          <w:spacing w:val="-15"/>
        </w:rPr>
        <w:t xml:space="preserve"> </w:t>
      </w:r>
      <w:r>
        <w:t>испортился.</w:t>
      </w:r>
      <w:r>
        <w:rPr>
          <w:spacing w:val="-14"/>
        </w:rPr>
        <w:t xml:space="preserve"> </w:t>
      </w:r>
      <w:r>
        <w:t>(9)Но</w:t>
      </w:r>
      <w:r>
        <w:rPr>
          <w:spacing w:val="-13"/>
        </w:rPr>
        <w:t xml:space="preserve"> </w:t>
      </w:r>
      <w:r>
        <w:t>этого</w:t>
      </w:r>
      <w:r>
        <w:rPr>
          <w:spacing w:val="-14"/>
        </w:rPr>
        <w:t xml:space="preserve"> </w:t>
      </w:r>
      <w:r>
        <w:t>никто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знал. (10)Прилетела птичка завтракать, видит — никто форточку не открывает, еду не сыплет.</w:t>
      </w:r>
      <w:r>
        <w:rPr>
          <w:spacing w:val="-18"/>
        </w:rPr>
        <w:t xml:space="preserve"> </w:t>
      </w:r>
      <w:r>
        <w:t>(11)Попрыгала</w:t>
      </w:r>
      <w:r>
        <w:rPr>
          <w:spacing w:val="-17"/>
        </w:rPr>
        <w:t xml:space="preserve"> </w:t>
      </w:r>
      <w:r>
        <w:t>она</w:t>
      </w:r>
      <w:r>
        <w:rPr>
          <w:spacing w:val="-18"/>
        </w:rPr>
        <w:t xml:space="preserve"> </w:t>
      </w:r>
      <w:r>
        <w:t>растерянно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пустому</w:t>
      </w:r>
      <w:r>
        <w:rPr>
          <w:spacing w:val="-17"/>
        </w:rPr>
        <w:t xml:space="preserve"> </w:t>
      </w:r>
      <w:r>
        <w:t>столику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стала</w:t>
      </w:r>
      <w:r>
        <w:rPr>
          <w:spacing w:val="-16"/>
        </w:rPr>
        <w:t xml:space="preserve"> </w:t>
      </w:r>
      <w:r>
        <w:t>клювом</w:t>
      </w:r>
      <w:r>
        <w:rPr>
          <w:spacing w:val="-18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стеклу стучать: «(12)Давайте, мол, кушать скорей</w:t>
      </w:r>
      <w:r>
        <w:t>!» (13)Да так громко стучала, что Серёжа проснулся.</w:t>
      </w:r>
      <w:r>
        <w:rPr>
          <w:spacing w:val="44"/>
          <w:w w:val="150"/>
        </w:rPr>
        <w:t xml:space="preserve"> </w:t>
      </w:r>
      <w:r>
        <w:t>(14)Проснулся</w:t>
      </w:r>
      <w:r>
        <w:rPr>
          <w:spacing w:val="48"/>
          <w:w w:val="150"/>
        </w:rPr>
        <w:t xml:space="preserve"> </w:t>
      </w:r>
      <w:r>
        <w:t>и</w:t>
      </w:r>
      <w:r>
        <w:rPr>
          <w:spacing w:val="48"/>
          <w:w w:val="150"/>
        </w:rPr>
        <w:t xml:space="preserve"> </w:t>
      </w:r>
      <w:r>
        <w:t>понять</w:t>
      </w:r>
      <w:r>
        <w:rPr>
          <w:spacing w:val="45"/>
          <w:w w:val="150"/>
        </w:rPr>
        <w:t xml:space="preserve"> </w:t>
      </w:r>
      <w:r>
        <w:t>не</w:t>
      </w:r>
      <w:r>
        <w:rPr>
          <w:spacing w:val="47"/>
          <w:w w:val="150"/>
        </w:rPr>
        <w:t xml:space="preserve"> </w:t>
      </w:r>
      <w:r>
        <w:t>может,</w:t>
      </w:r>
      <w:r>
        <w:rPr>
          <w:spacing w:val="47"/>
          <w:w w:val="150"/>
        </w:rPr>
        <w:t xml:space="preserve"> </w:t>
      </w:r>
      <w:r>
        <w:t>почему</w:t>
      </w:r>
      <w:r>
        <w:rPr>
          <w:spacing w:val="78"/>
        </w:rPr>
        <w:t xml:space="preserve"> </w:t>
      </w:r>
      <w:r>
        <w:t>синичка</w:t>
      </w:r>
      <w:r>
        <w:rPr>
          <w:spacing w:val="47"/>
          <w:w w:val="150"/>
        </w:rPr>
        <w:t xml:space="preserve"> </w:t>
      </w:r>
      <w:r>
        <w:t>в</w:t>
      </w:r>
      <w:proofErr w:type="gramEnd"/>
      <w:r>
        <w:rPr>
          <w:spacing w:val="47"/>
          <w:w w:val="150"/>
        </w:rPr>
        <w:t xml:space="preserve"> </w:t>
      </w:r>
      <w:r>
        <w:t>окно</w:t>
      </w:r>
      <w:r>
        <w:rPr>
          <w:spacing w:val="48"/>
          <w:w w:val="150"/>
        </w:rPr>
        <w:t xml:space="preserve"> </w:t>
      </w:r>
      <w:r>
        <w:rPr>
          <w:spacing w:val="-2"/>
        </w:rPr>
        <w:t>стучит.</w:t>
      </w:r>
    </w:p>
    <w:p w:rsidR="00AD2436" w:rsidRDefault="00B00AEA">
      <w:pPr>
        <w:pStyle w:val="a3"/>
        <w:spacing w:line="276" w:lineRule="auto"/>
        <w:ind w:left="139" w:right="143"/>
        <w:jc w:val="both"/>
      </w:pPr>
      <w:r>
        <w:t>(15)Потом подумал — наверное, она голодная и есть просит. (16)Насыпал птицам еду, смотрит, а на стенных часах стрелки уже почти девять показы</w:t>
      </w:r>
      <w:r>
        <w:t>вают. (17)Тут Серёжа маму, папу разбудил и скорее в школу побежал.</w:t>
      </w:r>
    </w:p>
    <w:p w:rsidR="00AD2436" w:rsidRDefault="00B00AEA">
      <w:pPr>
        <w:pStyle w:val="a3"/>
        <w:spacing w:before="1" w:line="276" w:lineRule="auto"/>
        <w:ind w:left="139" w:right="141" w:firstLine="374"/>
        <w:jc w:val="both"/>
      </w:pPr>
      <w:r>
        <w:t>(18)С этих пор синичка каждое утро к нему в окно стучать повадилась. (19)И стучала-то</w:t>
      </w:r>
      <w:r>
        <w:rPr>
          <w:spacing w:val="-2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ровно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восемь,</w:t>
      </w:r>
      <w:r>
        <w:rPr>
          <w:spacing w:val="-4"/>
        </w:rPr>
        <w:t xml:space="preserve"> </w:t>
      </w:r>
      <w:r>
        <w:t>точнее</w:t>
      </w:r>
      <w:r>
        <w:rPr>
          <w:spacing w:val="-2"/>
        </w:rPr>
        <w:t xml:space="preserve"> </w:t>
      </w:r>
      <w:r>
        <w:t>будильника.</w:t>
      </w:r>
      <w:r>
        <w:rPr>
          <w:spacing w:val="-3"/>
        </w:rPr>
        <w:t xml:space="preserve"> </w:t>
      </w:r>
      <w:r>
        <w:t>(20)</w:t>
      </w:r>
      <w:proofErr w:type="gramStart"/>
      <w:r>
        <w:t>Получается‚</w:t>
      </w:r>
      <w:r>
        <w:rPr>
          <w:spacing w:val="-2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не хуже людей определять умела</w:t>
      </w:r>
      <w:proofErr w:type="gramEnd"/>
      <w:r>
        <w:t xml:space="preserve">. </w:t>
      </w:r>
      <w:r>
        <w:t>(21)Вот какими умными птицы бывают!</w:t>
      </w:r>
    </w:p>
    <w:p w:rsidR="00AD2436" w:rsidRDefault="00AD2436">
      <w:pPr>
        <w:pStyle w:val="a3"/>
        <w:ind w:left="0"/>
        <w:jc w:val="both"/>
      </w:pPr>
    </w:p>
    <w:p w:rsidR="00AD2436" w:rsidRDefault="00AD2436">
      <w:pPr>
        <w:pStyle w:val="a3"/>
        <w:spacing w:before="157"/>
        <w:ind w:left="0"/>
        <w:jc w:val="both"/>
      </w:pPr>
    </w:p>
    <w:p w:rsidR="00AD2436" w:rsidRDefault="00B00AEA">
      <w:pPr>
        <w:pStyle w:val="a3"/>
        <w:spacing w:before="1"/>
        <w:ind w:left="350"/>
        <w:jc w:val="both"/>
      </w:pPr>
      <w:r>
        <w:t>В</w:t>
      </w:r>
      <w:proofErr w:type="gramStart"/>
      <w:r>
        <w:t>1</w:t>
      </w:r>
      <w:proofErr w:type="gramEnd"/>
      <w:r>
        <w:t>.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предложениях</w:t>
      </w:r>
      <w:r>
        <w:rPr>
          <w:spacing w:val="29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«стать</w:t>
      </w:r>
      <w:r>
        <w:rPr>
          <w:spacing w:val="-3"/>
        </w:rPr>
        <w:t xml:space="preserve"> </w:t>
      </w:r>
      <w:r>
        <w:t>плохим,</w:t>
      </w:r>
      <w:r>
        <w:rPr>
          <w:spacing w:val="-6"/>
        </w:rPr>
        <w:t xml:space="preserve"> </w:t>
      </w:r>
      <w:r>
        <w:t>хуже,</w:t>
      </w:r>
      <w:r>
        <w:rPr>
          <w:spacing w:val="-2"/>
        </w:rPr>
        <w:t xml:space="preserve"> </w:t>
      </w:r>
      <w:r>
        <w:t>чем раньше» и подберите к нему синоним.</w:t>
      </w:r>
    </w:p>
    <w:p w:rsidR="00AD2436" w:rsidRDefault="00B00AEA">
      <w:pPr>
        <w:pStyle w:val="a3"/>
        <w:spacing w:before="321" w:line="480" w:lineRule="auto"/>
        <w:ind w:left="350"/>
        <w:jc w:val="both"/>
      </w:pPr>
      <w:r>
        <w:t>В</w:t>
      </w:r>
      <w:proofErr w:type="gramStart"/>
      <w:r>
        <w:t>2</w:t>
      </w:r>
      <w:proofErr w:type="gramEnd"/>
      <w:r>
        <w:t>.</w:t>
      </w:r>
      <w:r>
        <w:rPr>
          <w:spacing w:val="-7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найдите</w:t>
      </w:r>
      <w:r>
        <w:rPr>
          <w:spacing w:val="-3"/>
        </w:rPr>
        <w:t xml:space="preserve"> </w:t>
      </w:r>
      <w:r>
        <w:t>предложени</w:t>
      </w:r>
      <w:proofErr w:type="gramStart"/>
      <w:r>
        <w:t>е(</w:t>
      </w:r>
      <w:proofErr w:type="gramEnd"/>
      <w:r>
        <w:t>я)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 В3.</w:t>
      </w:r>
      <w:r>
        <w:rPr>
          <w:spacing w:val="40"/>
        </w:rPr>
        <w:t xml:space="preserve"> </w:t>
      </w:r>
      <w:r>
        <w:rPr>
          <w:spacing w:val="40"/>
        </w:rPr>
        <w:t>Выполните</w:t>
      </w:r>
      <w:r>
        <w:rPr>
          <w:spacing w:val="40"/>
        </w:rPr>
        <w:t xml:space="preserve"> </w:t>
      </w:r>
      <w:r>
        <w:rPr>
          <w:spacing w:val="40"/>
        </w:rPr>
        <w:t>синтаксический</w:t>
      </w:r>
      <w:r>
        <w:rPr>
          <w:spacing w:val="40"/>
        </w:rPr>
        <w:t xml:space="preserve"> разбор предложения 1</w:t>
      </w:r>
      <w:r>
        <w:t>7.</w:t>
      </w:r>
    </w:p>
    <w:p w:rsidR="00AD2436" w:rsidRDefault="00B00AEA">
      <w:pPr>
        <w:pStyle w:val="a3"/>
        <w:spacing w:before="321" w:line="480" w:lineRule="auto"/>
        <w:ind w:left="350"/>
        <w:jc w:val="both"/>
      </w:pPr>
      <w:r>
        <w:rPr>
          <w:spacing w:val="-4"/>
        </w:rPr>
        <w:t>В</w:t>
      </w:r>
      <w:proofErr w:type="gramStart"/>
      <w:r>
        <w:rPr>
          <w:spacing w:val="-4"/>
        </w:rPr>
        <w:t>4</w:t>
      </w:r>
      <w:proofErr w:type="gramEnd"/>
      <w:r>
        <w:rPr>
          <w:spacing w:val="-4"/>
        </w:rPr>
        <w:t>.</w:t>
      </w:r>
      <w:r>
        <w:rPr>
          <w:spacing w:val="-4"/>
        </w:rPr>
        <w:t xml:space="preserve"> </w:t>
      </w:r>
      <w:r>
        <w:rPr>
          <w:spacing w:val="-4"/>
        </w:rPr>
        <w:t>Среди</w:t>
      </w:r>
      <w:r>
        <w:rPr>
          <w:spacing w:val="-4"/>
        </w:rPr>
        <w:t xml:space="preserve"> </w:t>
      </w:r>
      <w:r>
        <w:rPr>
          <w:spacing w:val="-2"/>
        </w:rPr>
        <w:t>предложений</w:t>
      </w:r>
      <w:r>
        <w:rPr>
          <w:spacing w:val="-2"/>
        </w:rPr>
        <w:t xml:space="preserve"> </w:t>
      </w:r>
      <w:r>
        <w:t>1-6 найдите</w:t>
      </w:r>
      <w:r>
        <w:t xml:space="preserve"> </w:t>
      </w:r>
      <w:r>
        <w:t>сложно</w:t>
      </w:r>
      <w:proofErr w:type="gramStart"/>
      <w:r>
        <w:t>е(</w:t>
      </w:r>
      <w:proofErr w:type="spellStart"/>
      <w:proofErr w:type="gramEnd"/>
      <w:r>
        <w:t>ые</w:t>
      </w:r>
      <w:proofErr w:type="spellEnd"/>
      <w:r>
        <w:t>),</w:t>
      </w:r>
      <w:r>
        <w:rPr>
          <w:spacing w:val="-9"/>
        </w:rPr>
        <w:t xml:space="preserve"> </w:t>
      </w:r>
      <w:r>
        <w:t>запишите</w:t>
      </w:r>
      <w:r>
        <w:rPr>
          <w:spacing w:val="-9"/>
        </w:rPr>
        <w:t xml:space="preserve"> </w:t>
      </w:r>
      <w:r>
        <w:t>его(их)</w:t>
      </w:r>
      <w:r>
        <w:rPr>
          <w:spacing w:val="-11"/>
        </w:rPr>
        <w:t xml:space="preserve"> </w:t>
      </w:r>
      <w:r>
        <w:t>номер.</w:t>
      </w:r>
    </w:p>
    <w:p w:rsidR="00AD2436" w:rsidRDefault="00B00AEA">
      <w:pPr>
        <w:pStyle w:val="a3"/>
        <w:spacing w:before="321" w:line="480" w:lineRule="auto"/>
        <w:ind w:left="350"/>
        <w:jc w:val="both"/>
      </w:pPr>
      <w:r>
        <w:t>В5.</w:t>
      </w:r>
      <w:r>
        <w:rPr>
          <w:spacing w:val="40"/>
        </w:rPr>
        <w:t xml:space="preserve"> </w:t>
      </w:r>
      <w:r>
        <w:t>Почему синичка стучалась в окно? Запишите ответ.</w:t>
      </w:r>
    </w:p>
    <w:p w:rsidR="00AD2436" w:rsidRDefault="00AD2436">
      <w:pPr>
        <w:spacing w:line="480" w:lineRule="auto"/>
        <w:jc w:val="both"/>
        <w:sectPr w:rsidR="00AD2436">
          <w:pgSz w:w="11920" w:h="16850"/>
          <w:pgMar w:top="960" w:right="740" w:bottom="280" w:left="780" w:header="720" w:footer="720" w:gutter="0"/>
          <w:cols w:space="720"/>
        </w:sectPr>
      </w:pPr>
    </w:p>
    <w:p w:rsidR="00AD2436" w:rsidRDefault="00B00AEA">
      <w:pPr>
        <w:pStyle w:val="1"/>
        <w:spacing w:before="73"/>
        <w:ind w:left="8855"/>
        <w:jc w:val="both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12"/>
        </w:rPr>
        <w:t>3</w:t>
      </w:r>
    </w:p>
    <w:p w:rsidR="00AD2436" w:rsidRDefault="00B00AEA">
      <w:pPr>
        <w:spacing w:before="117" w:line="273" w:lineRule="auto"/>
        <w:ind w:left="350"/>
        <w:jc w:val="both"/>
        <w:rPr>
          <w:i/>
          <w:sz w:val="28"/>
        </w:rPr>
      </w:pPr>
      <w:r>
        <w:rPr>
          <w:i/>
          <w:sz w:val="28"/>
        </w:rPr>
        <w:t>Номера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выбранных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отметьте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номером выполненного вами </w:t>
      </w:r>
      <w:r>
        <w:rPr>
          <w:i/>
          <w:sz w:val="28"/>
        </w:rPr>
        <w:t>задания.</w:t>
      </w:r>
    </w:p>
    <w:p w:rsidR="00AD2436" w:rsidRDefault="00B00AEA">
      <w:pPr>
        <w:spacing w:before="5" w:after="55"/>
        <w:ind w:left="126" w:right="28"/>
        <w:jc w:val="both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ответов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7382"/>
      </w:tblGrid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right="4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6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bottom w:val="single" w:sz="6" w:space="0" w:color="000000"/>
            </w:tcBorders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7</w:t>
            </w:r>
            <w:proofErr w:type="gramEnd"/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top w:val="single" w:sz="6" w:space="0" w:color="000000"/>
            </w:tcBorders>
          </w:tcPr>
          <w:p w:rsidR="00AD2436" w:rsidRDefault="00B00AEA">
            <w:pPr>
              <w:pStyle w:val="TableParagraph"/>
              <w:spacing w:line="315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А8</w:t>
            </w:r>
          </w:p>
        </w:tc>
        <w:tc>
          <w:tcPr>
            <w:tcW w:w="7382" w:type="dxa"/>
            <w:tcBorders>
              <w:top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9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А10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А11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А12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А14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right="4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38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8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</w:tbl>
    <w:p w:rsidR="00AD2436" w:rsidRDefault="00B00AEA">
      <w:pPr>
        <w:tabs>
          <w:tab w:val="left" w:pos="8351"/>
        </w:tabs>
        <w:spacing w:before="78"/>
        <w:ind w:left="350"/>
        <w:jc w:val="both"/>
        <w:rPr>
          <w:b/>
          <w:sz w:val="28"/>
        </w:rPr>
      </w:pPr>
      <w:r>
        <w:rPr>
          <w:b/>
          <w:sz w:val="28"/>
        </w:rPr>
        <w:lastRenderedPageBreak/>
        <w:t>Русский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поступающих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класс</w:t>
      </w:r>
      <w:r>
        <w:rPr>
          <w:b/>
          <w:sz w:val="28"/>
        </w:rPr>
        <w:tab/>
        <w:t>Вариант</w:t>
      </w:r>
      <w:r>
        <w:rPr>
          <w:b/>
          <w:spacing w:val="-10"/>
          <w:sz w:val="28"/>
        </w:rPr>
        <w:t xml:space="preserve"> 4</w:t>
      </w:r>
    </w:p>
    <w:p w:rsidR="00AD2436" w:rsidRDefault="00AD2436">
      <w:pPr>
        <w:pStyle w:val="a3"/>
        <w:spacing w:before="192" w:after="1"/>
        <w:ind w:left="0"/>
        <w:jc w:val="both"/>
        <w:rPr>
          <w:b/>
          <w:sz w:val="20"/>
        </w:rPr>
      </w:pP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7232"/>
      </w:tblGrid>
      <w:tr w:rsidR="00AD2436">
        <w:trPr>
          <w:trHeight w:val="659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ФИО</w:t>
            </w:r>
          </w:p>
          <w:p w:rsidR="00AD2436" w:rsidRDefault="00B00AEA">
            <w:pPr>
              <w:pStyle w:val="TableParagraph"/>
              <w:spacing w:line="320" w:lineRule="atLeas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(в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именит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п</w:t>
            </w:r>
            <w:proofErr w:type="gramEnd"/>
            <w:r>
              <w:rPr>
                <w:b/>
                <w:spacing w:val="-2"/>
                <w:sz w:val="28"/>
              </w:rPr>
              <w:t>адеже)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18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299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Школа,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город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4"/>
              </w:rPr>
            </w:pPr>
          </w:p>
        </w:tc>
      </w:tr>
      <w:tr w:rsidR="00AD2436">
        <w:trPr>
          <w:trHeight w:val="321"/>
        </w:trPr>
        <w:tc>
          <w:tcPr>
            <w:tcW w:w="2660" w:type="dxa"/>
          </w:tcPr>
          <w:p w:rsidR="00AD2436" w:rsidRDefault="00B00AEA">
            <w:pPr>
              <w:pStyle w:val="TableParagraph"/>
              <w:spacing w:line="30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7232" w:type="dxa"/>
          </w:tcPr>
          <w:p w:rsidR="00AD2436" w:rsidRDefault="00AD2436">
            <w:pPr>
              <w:pStyle w:val="TableParagraph"/>
              <w:jc w:val="both"/>
              <w:rPr>
                <w:sz w:val="24"/>
              </w:rPr>
            </w:pPr>
          </w:p>
        </w:tc>
      </w:tr>
    </w:tbl>
    <w:p w:rsidR="00AD2436" w:rsidRDefault="00AD2436">
      <w:pPr>
        <w:pStyle w:val="a3"/>
        <w:spacing w:before="48"/>
        <w:ind w:left="0"/>
        <w:jc w:val="both"/>
        <w:rPr>
          <w:b/>
        </w:rPr>
      </w:pPr>
    </w:p>
    <w:p w:rsidR="00AD2436" w:rsidRDefault="00B00AEA">
      <w:pPr>
        <w:ind w:left="126" w:right="24"/>
        <w:jc w:val="both"/>
        <w:rPr>
          <w:b/>
          <w:sz w:val="28"/>
        </w:rPr>
      </w:pPr>
      <w:r>
        <w:rPr>
          <w:b/>
          <w:sz w:val="28"/>
        </w:rPr>
        <w:t>Часть</w:t>
      </w:r>
      <w:proofErr w:type="gramStart"/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А</w:t>
      </w:r>
      <w:proofErr w:type="gramEnd"/>
    </w:p>
    <w:p w:rsidR="00AD2436" w:rsidRDefault="00B00AEA">
      <w:pPr>
        <w:spacing w:before="50" w:line="276" w:lineRule="auto"/>
        <w:ind w:left="350" w:right="251"/>
        <w:jc w:val="both"/>
        <w:rPr>
          <w:b/>
          <w:sz w:val="28"/>
        </w:rPr>
      </w:pPr>
      <w:r>
        <w:rPr>
          <w:b/>
          <w:sz w:val="28"/>
        </w:rPr>
        <w:t>В каждом задании может быть 1, 2 и более правильных ответов. Номера выбранных ответов отметьте в бланке ответов под номером выполненного Вами задания.</w:t>
      </w:r>
    </w:p>
    <w:p w:rsidR="00AD2436" w:rsidRDefault="00B00AEA">
      <w:pPr>
        <w:spacing w:before="316" w:line="321" w:lineRule="exact"/>
        <w:ind w:left="350"/>
        <w:jc w:val="both"/>
        <w:rPr>
          <w:b/>
          <w:sz w:val="28"/>
        </w:rPr>
      </w:pPr>
      <w:r>
        <w:rPr>
          <w:b/>
          <w:sz w:val="28"/>
        </w:rPr>
        <w:t>А</w:t>
      </w:r>
      <w:proofErr w:type="gramStart"/>
      <w:r>
        <w:rPr>
          <w:b/>
          <w:sz w:val="28"/>
        </w:rPr>
        <w:t>1</w:t>
      </w:r>
      <w:proofErr w:type="gramEnd"/>
      <w:r>
        <w:rPr>
          <w:b/>
          <w:sz w:val="28"/>
        </w:rPr>
        <w:t>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Укажите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ря</w:t>
      </w:r>
      <w:proofErr w:type="gramStart"/>
      <w:r>
        <w:rPr>
          <w:b/>
          <w:sz w:val="28"/>
        </w:rPr>
        <w:t>д(</w:t>
      </w:r>
      <w:proofErr w:type="gramEnd"/>
      <w:r>
        <w:rPr>
          <w:b/>
          <w:sz w:val="28"/>
        </w:rPr>
        <w:t>ы)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где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звуков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букв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совпадает:</w:t>
      </w:r>
    </w:p>
    <w:p w:rsidR="00AD2436" w:rsidRDefault="00B00AEA" w:rsidP="0051238F">
      <w:pPr>
        <w:pStyle w:val="a5"/>
        <w:numPr>
          <w:ilvl w:val="0"/>
          <w:numId w:val="44"/>
        </w:numPr>
        <w:tabs>
          <w:tab w:val="left" w:pos="846"/>
        </w:tabs>
        <w:spacing w:line="321" w:lineRule="exact"/>
        <w:ind w:left="350" w:firstLineChars="32" w:firstLine="90"/>
        <w:jc w:val="both"/>
        <w:rPr>
          <w:sz w:val="28"/>
        </w:rPr>
      </w:pPr>
      <w:r>
        <w:rPr>
          <w:sz w:val="28"/>
        </w:rPr>
        <w:t>ясный,</w:t>
      </w:r>
      <w:r>
        <w:rPr>
          <w:spacing w:val="-9"/>
          <w:sz w:val="28"/>
        </w:rPr>
        <w:t xml:space="preserve"> </w:t>
      </w:r>
      <w:r>
        <w:rPr>
          <w:sz w:val="28"/>
        </w:rPr>
        <w:t>добрый,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меткий</w:t>
      </w:r>
    </w:p>
    <w:p w:rsidR="00AD2436" w:rsidRDefault="00B00AEA" w:rsidP="0051238F">
      <w:pPr>
        <w:pStyle w:val="a5"/>
        <w:numPr>
          <w:ilvl w:val="0"/>
          <w:numId w:val="44"/>
        </w:numPr>
        <w:tabs>
          <w:tab w:val="left" w:pos="846"/>
        </w:tabs>
        <w:spacing w:before="4" w:line="321" w:lineRule="exact"/>
        <w:ind w:left="350" w:firstLineChars="32" w:firstLine="90"/>
        <w:jc w:val="both"/>
        <w:rPr>
          <w:sz w:val="28"/>
        </w:rPr>
      </w:pPr>
      <w:r>
        <w:rPr>
          <w:sz w:val="28"/>
        </w:rPr>
        <w:t>якорь,</w:t>
      </w:r>
      <w:r>
        <w:rPr>
          <w:spacing w:val="-7"/>
          <w:sz w:val="28"/>
        </w:rPr>
        <w:t xml:space="preserve"> </w:t>
      </w:r>
      <w:r>
        <w:rPr>
          <w:sz w:val="28"/>
        </w:rPr>
        <w:t>вьюжный,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лето</w:t>
      </w:r>
    </w:p>
    <w:p w:rsidR="00AD2436" w:rsidRDefault="00B00AEA" w:rsidP="0051238F">
      <w:pPr>
        <w:pStyle w:val="a5"/>
        <w:numPr>
          <w:ilvl w:val="0"/>
          <w:numId w:val="44"/>
        </w:numPr>
        <w:tabs>
          <w:tab w:val="left" w:pos="846"/>
        </w:tabs>
        <w:spacing w:line="320" w:lineRule="exact"/>
        <w:ind w:left="350" w:firstLineChars="32" w:firstLine="90"/>
        <w:jc w:val="both"/>
        <w:rPr>
          <w:sz w:val="28"/>
        </w:rPr>
      </w:pPr>
      <w:r>
        <w:rPr>
          <w:sz w:val="28"/>
        </w:rPr>
        <w:t>заехать,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пюре</w:t>
      </w:r>
    </w:p>
    <w:p w:rsidR="00AD2436" w:rsidRDefault="00B00AEA" w:rsidP="0051238F">
      <w:pPr>
        <w:pStyle w:val="a5"/>
        <w:numPr>
          <w:ilvl w:val="0"/>
          <w:numId w:val="44"/>
        </w:numPr>
        <w:tabs>
          <w:tab w:val="left" w:pos="846"/>
        </w:tabs>
        <w:ind w:left="350" w:firstLineChars="32" w:firstLine="90"/>
        <w:jc w:val="both"/>
        <w:rPr>
          <w:sz w:val="28"/>
        </w:rPr>
      </w:pPr>
      <w:r>
        <w:rPr>
          <w:sz w:val="28"/>
        </w:rPr>
        <w:t>конь,</w:t>
      </w:r>
      <w:r>
        <w:rPr>
          <w:spacing w:val="-3"/>
          <w:sz w:val="28"/>
        </w:rPr>
        <w:t xml:space="preserve"> </w:t>
      </w:r>
      <w:r>
        <w:rPr>
          <w:sz w:val="28"/>
        </w:rPr>
        <w:t>мальчик,</w:t>
      </w:r>
      <w:r>
        <w:rPr>
          <w:spacing w:val="-2"/>
          <w:sz w:val="28"/>
        </w:rPr>
        <w:t xml:space="preserve"> школьный</w:t>
      </w:r>
    </w:p>
    <w:p w:rsidR="00AD2436" w:rsidRDefault="00B00AEA" w:rsidP="0051238F">
      <w:pPr>
        <w:pStyle w:val="a5"/>
        <w:numPr>
          <w:ilvl w:val="0"/>
          <w:numId w:val="44"/>
        </w:numPr>
        <w:tabs>
          <w:tab w:val="left" w:pos="846"/>
        </w:tabs>
        <w:spacing w:before="4"/>
        <w:ind w:left="350" w:firstLineChars="32" w:firstLine="90"/>
        <w:jc w:val="both"/>
        <w:rPr>
          <w:sz w:val="28"/>
        </w:rPr>
      </w:pPr>
      <w:r>
        <w:rPr>
          <w:sz w:val="28"/>
        </w:rPr>
        <w:t>поезд,</w:t>
      </w:r>
      <w:r>
        <w:rPr>
          <w:spacing w:val="-5"/>
          <w:sz w:val="28"/>
        </w:rPr>
        <w:t xml:space="preserve"> </w:t>
      </w:r>
      <w:r>
        <w:rPr>
          <w:sz w:val="28"/>
        </w:rPr>
        <w:t>сердце,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рана</w:t>
      </w:r>
    </w:p>
    <w:p w:rsidR="00AD2436" w:rsidRDefault="00B00AEA">
      <w:pPr>
        <w:pStyle w:val="1"/>
        <w:spacing w:before="317" w:line="321" w:lineRule="exact"/>
        <w:ind w:firstLineChars="32" w:firstLine="90"/>
        <w:jc w:val="both"/>
      </w:pPr>
      <w:r>
        <w:t>А</w:t>
      </w:r>
      <w:proofErr w:type="gramStart"/>
      <w:r>
        <w:t>2</w:t>
      </w:r>
      <w:proofErr w:type="gramEnd"/>
      <w:r>
        <w:t>.</w:t>
      </w:r>
      <w:r>
        <w:rPr>
          <w:spacing w:val="-12"/>
        </w:rPr>
        <w:t xml:space="preserve"> </w:t>
      </w:r>
      <w:r>
        <w:t>Укажите</w:t>
      </w:r>
      <w:r>
        <w:rPr>
          <w:spacing w:val="-8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7"/>
        </w:rPr>
        <w:t xml:space="preserve"> </w:t>
      </w:r>
      <w:r>
        <w:t>слов(а),</w:t>
      </w:r>
      <w:r>
        <w:rPr>
          <w:spacing w:val="-8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ударение</w:t>
      </w:r>
      <w:r>
        <w:rPr>
          <w:spacing w:val="-7"/>
        </w:rPr>
        <w:t xml:space="preserve"> </w:t>
      </w:r>
      <w:r>
        <w:t>поставлено</w:t>
      </w:r>
      <w:r>
        <w:rPr>
          <w:spacing w:val="-8"/>
        </w:rPr>
        <w:t xml:space="preserve"> </w:t>
      </w:r>
      <w:r>
        <w:rPr>
          <w:spacing w:val="-2"/>
        </w:rPr>
        <w:t>верно:</w:t>
      </w:r>
    </w:p>
    <w:p w:rsidR="00AD2436" w:rsidRDefault="00B00AEA" w:rsidP="0051238F">
      <w:pPr>
        <w:pStyle w:val="a5"/>
        <w:numPr>
          <w:ilvl w:val="0"/>
          <w:numId w:val="45"/>
        </w:numPr>
        <w:tabs>
          <w:tab w:val="left" w:pos="846"/>
        </w:tabs>
        <w:spacing w:line="321" w:lineRule="exact"/>
        <w:ind w:left="350" w:firstLineChars="32" w:firstLine="89"/>
        <w:jc w:val="both"/>
        <w:rPr>
          <w:sz w:val="28"/>
        </w:rPr>
      </w:pPr>
      <w:proofErr w:type="spellStart"/>
      <w:r>
        <w:rPr>
          <w:spacing w:val="-2"/>
          <w:sz w:val="28"/>
        </w:rPr>
        <w:t>мЕстностей</w:t>
      </w:r>
      <w:proofErr w:type="spellEnd"/>
    </w:p>
    <w:p w:rsidR="00AD2436" w:rsidRDefault="00B00AEA" w:rsidP="0051238F">
      <w:pPr>
        <w:pStyle w:val="a5"/>
        <w:numPr>
          <w:ilvl w:val="0"/>
          <w:numId w:val="45"/>
        </w:numPr>
        <w:tabs>
          <w:tab w:val="left" w:pos="846"/>
        </w:tabs>
        <w:spacing w:before="4"/>
        <w:ind w:left="350" w:firstLineChars="32" w:firstLine="89"/>
        <w:jc w:val="both"/>
        <w:rPr>
          <w:sz w:val="28"/>
        </w:rPr>
      </w:pPr>
      <w:proofErr w:type="spellStart"/>
      <w:r>
        <w:rPr>
          <w:spacing w:val="-2"/>
          <w:sz w:val="28"/>
        </w:rPr>
        <w:t>сосредотОчение</w:t>
      </w:r>
      <w:proofErr w:type="spellEnd"/>
    </w:p>
    <w:p w:rsidR="00AD2436" w:rsidRDefault="00B00AEA" w:rsidP="0051238F">
      <w:pPr>
        <w:pStyle w:val="a5"/>
        <w:numPr>
          <w:ilvl w:val="0"/>
          <w:numId w:val="45"/>
        </w:numPr>
        <w:tabs>
          <w:tab w:val="left" w:pos="846"/>
        </w:tabs>
        <w:spacing w:before="3" w:line="319" w:lineRule="exact"/>
        <w:ind w:left="350" w:firstLineChars="32" w:firstLine="89"/>
        <w:jc w:val="both"/>
        <w:rPr>
          <w:sz w:val="28"/>
        </w:rPr>
      </w:pPr>
      <w:proofErr w:type="spellStart"/>
      <w:r>
        <w:rPr>
          <w:spacing w:val="-2"/>
          <w:sz w:val="28"/>
        </w:rPr>
        <w:t>тортЫ</w:t>
      </w:r>
      <w:proofErr w:type="spellEnd"/>
    </w:p>
    <w:p w:rsidR="00AD2436" w:rsidRDefault="00B00AEA" w:rsidP="0051238F">
      <w:pPr>
        <w:pStyle w:val="a5"/>
        <w:numPr>
          <w:ilvl w:val="0"/>
          <w:numId w:val="45"/>
        </w:numPr>
        <w:tabs>
          <w:tab w:val="left" w:pos="846"/>
        </w:tabs>
        <w:spacing w:line="319" w:lineRule="exact"/>
        <w:ind w:left="350" w:firstLineChars="32" w:firstLine="89"/>
        <w:jc w:val="both"/>
        <w:rPr>
          <w:sz w:val="28"/>
        </w:rPr>
      </w:pPr>
      <w:proofErr w:type="spellStart"/>
      <w:r>
        <w:rPr>
          <w:spacing w:val="-2"/>
          <w:sz w:val="28"/>
        </w:rPr>
        <w:t>мозаИчный</w:t>
      </w:r>
      <w:proofErr w:type="spellEnd"/>
    </w:p>
    <w:p w:rsidR="00AD2436" w:rsidRDefault="00B00AEA" w:rsidP="0051238F">
      <w:pPr>
        <w:pStyle w:val="a5"/>
        <w:numPr>
          <w:ilvl w:val="0"/>
          <w:numId w:val="45"/>
        </w:numPr>
        <w:tabs>
          <w:tab w:val="left" w:pos="846"/>
        </w:tabs>
        <w:spacing w:before="7"/>
        <w:ind w:left="350" w:firstLineChars="32" w:firstLine="89"/>
        <w:jc w:val="both"/>
        <w:rPr>
          <w:sz w:val="28"/>
        </w:rPr>
      </w:pPr>
      <w:proofErr w:type="spellStart"/>
      <w:r>
        <w:rPr>
          <w:spacing w:val="-2"/>
          <w:sz w:val="28"/>
        </w:rPr>
        <w:t>взЯлась</w:t>
      </w:r>
      <w:proofErr w:type="spellEnd"/>
    </w:p>
    <w:p w:rsidR="00AD2436" w:rsidRDefault="00B00AEA">
      <w:pPr>
        <w:pStyle w:val="1"/>
        <w:spacing w:before="316" w:line="321" w:lineRule="exact"/>
        <w:jc w:val="both"/>
      </w:pPr>
      <w:r>
        <w:t>А3.</w:t>
      </w:r>
      <w:r>
        <w:rPr>
          <w:spacing w:val="-10"/>
        </w:rPr>
        <w:t xml:space="preserve"> </w:t>
      </w:r>
      <w:r>
        <w:t>Укажите</w:t>
      </w:r>
      <w:r>
        <w:rPr>
          <w:spacing w:val="-5"/>
        </w:rPr>
        <w:t xml:space="preserve"> </w:t>
      </w:r>
      <w:r>
        <w:t>предложение,</w:t>
      </w:r>
      <w:r>
        <w:rPr>
          <w:spacing w:val="-8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rPr>
          <w:spacing w:val="-2"/>
        </w:rPr>
        <w:t>фразеологизм:</w:t>
      </w:r>
    </w:p>
    <w:p w:rsidR="00AD2436" w:rsidRDefault="00B00AEA">
      <w:pPr>
        <w:pStyle w:val="a5"/>
        <w:numPr>
          <w:ilvl w:val="0"/>
          <w:numId w:val="46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ударил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сильно,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глаз</w:t>
      </w:r>
      <w:r>
        <w:rPr>
          <w:spacing w:val="-4"/>
          <w:sz w:val="28"/>
        </w:rPr>
        <w:t xml:space="preserve"> </w:t>
      </w:r>
      <w:r>
        <w:rPr>
          <w:sz w:val="28"/>
        </w:rPr>
        <w:t>моих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посыпались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искры.</w:t>
      </w:r>
    </w:p>
    <w:p w:rsidR="00AD2436" w:rsidRDefault="00B00AEA">
      <w:pPr>
        <w:pStyle w:val="a5"/>
        <w:numPr>
          <w:ilvl w:val="0"/>
          <w:numId w:val="46"/>
        </w:numPr>
        <w:tabs>
          <w:tab w:val="left" w:pos="846"/>
        </w:tabs>
        <w:spacing w:before="2" w:line="322" w:lineRule="exact"/>
        <w:ind w:left="350" w:firstLine="90"/>
        <w:jc w:val="both"/>
        <w:rPr>
          <w:sz w:val="28"/>
        </w:rPr>
      </w:pPr>
      <w:r>
        <w:rPr>
          <w:sz w:val="28"/>
        </w:rPr>
        <w:t>Маленький</w:t>
      </w:r>
      <w:r>
        <w:rPr>
          <w:spacing w:val="-3"/>
          <w:sz w:val="28"/>
        </w:rPr>
        <w:t xml:space="preserve"> </w:t>
      </w:r>
      <w:r>
        <w:rPr>
          <w:sz w:val="28"/>
        </w:rPr>
        <w:t>воробей</w:t>
      </w:r>
      <w:r>
        <w:rPr>
          <w:spacing w:val="-5"/>
          <w:sz w:val="28"/>
        </w:rPr>
        <w:t xml:space="preserve"> </w:t>
      </w:r>
      <w:r>
        <w:rPr>
          <w:sz w:val="28"/>
        </w:rPr>
        <w:t>сидел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ветке.</w:t>
      </w:r>
    </w:p>
    <w:p w:rsidR="00AD2436" w:rsidRDefault="00B00AEA">
      <w:pPr>
        <w:pStyle w:val="a5"/>
        <w:numPr>
          <w:ilvl w:val="0"/>
          <w:numId w:val="46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Мама</w:t>
      </w:r>
      <w:r>
        <w:rPr>
          <w:spacing w:val="-7"/>
          <w:sz w:val="28"/>
        </w:rPr>
        <w:t xml:space="preserve"> </w:t>
      </w:r>
      <w:r>
        <w:rPr>
          <w:sz w:val="28"/>
        </w:rPr>
        <w:t>купила</w:t>
      </w:r>
      <w:r>
        <w:rPr>
          <w:spacing w:val="-6"/>
          <w:sz w:val="28"/>
        </w:rPr>
        <w:t xml:space="preserve"> </w:t>
      </w:r>
      <w:r>
        <w:rPr>
          <w:sz w:val="28"/>
        </w:rPr>
        <w:t>мне</w:t>
      </w:r>
      <w:r>
        <w:rPr>
          <w:spacing w:val="-7"/>
          <w:sz w:val="28"/>
        </w:rPr>
        <w:t xml:space="preserve"> </w:t>
      </w:r>
      <w:r>
        <w:rPr>
          <w:sz w:val="28"/>
        </w:rPr>
        <w:t>чудодейственное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лекарство.</w:t>
      </w:r>
    </w:p>
    <w:p w:rsidR="00AD2436" w:rsidRDefault="00B00AEA">
      <w:pPr>
        <w:pStyle w:val="a5"/>
        <w:numPr>
          <w:ilvl w:val="0"/>
          <w:numId w:val="46"/>
        </w:numPr>
        <w:tabs>
          <w:tab w:val="left" w:pos="846"/>
        </w:tabs>
        <w:spacing w:before="2"/>
        <w:ind w:left="350" w:firstLine="90"/>
        <w:jc w:val="both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ним</w:t>
      </w:r>
      <w:r>
        <w:rPr>
          <w:spacing w:val="-6"/>
          <w:sz w:val="28"/>
        </w:rPr>
        <w:t xml:space="preserve"> </w:t>
      </w:r>
      <w:r>
        <w:rPr>
          <w:sz w:val="28"/>
        </w:rPr>
        <w:t>было</w:t>
      </w:r>
      <w:r>
        <w:rPr>
          <w:spacing w:val="-1"/>
          <w:sz w:val="28"/>
        </w:rPr>
        <w:t xml:space="preserve"> </w:t>
      </w:r>
      <w:r>
        <w:rPr>
          <w:sz w:val="28"/>
        </w:rPr>
        <w:t>безоблачное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небо.</w:t>
      </w:r>
    </w:p>
    <w:p w:rsidR="00AD2436" w:rsidRDefault="00B00AEA">
      <w:pPr>
        <w:pStyle w:val="a5"/>
        <w:numPr>
          <w:ilvl w:val="0"/>
          <w:numId w:val="46"/>
        </w:numPr>
        <w:tabs>
          <w:tab w:val="left" w:pos="846"/>
        </w:tabs>
        <w:spacing w:before="4"/>
        <w:ind w:left="350" w:firstLine="90"/>
        <w:jc w:val="both"/>
        <w:rPr>
          <w:sz w:val="28"/>
        </w:rPr>
      </w:pPr>
      <w:r>
        <w:rPr>
          <w:sz w:val="28"/>
        </w:rPr>
        <w:t>Этому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4"/>
          <w:sz w:val="28"/>
        </w:rPr>
        <w:t xml:space="preserve"> </w:t>
      </w:r>
      <w:r>
        <w:rPr>
          <w:sz w:val="28"/>
        </w:rPr>
        <w:t>море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колено.</w:t>
      </w:r>
    </w:p>
    <w:p w:rsidR="00AD2436" w:rsidRDefault="00AD2436">
      <w:pPr>
        <w:pStyle w:val="a3"/>
        <w:ind w:left="0"/>
        <w:jc w:val="both"/>
      </w:pP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spacing w:val="-2"/>
        </w:rPr>
        <w:t>А</w:t>
      </w:r>
      <w:proofErr w:type="gramStart"/>
      <w:r>
        <w:rPr>
          <w:spacing w:val="-2"/>
        </w:rPr>
        <w:t>4</w:t>
      </w:r>
      <w:proofErr w:type="gramEnd"/>
      <w:r>
        <w:rPr>
          <w:spacing w:val="-2"/>
        </w:rPr>
        <w:t>.</w:t>
      </w:r>
      <w:r>
        <w:rPr>
          <w:spacing w:val="-10"/>
        </w:rPr>
        <w:t xml:space="preserve">  </w:t>
      </w:r>
      <w:r>
        <w:rPr>
          <w:spacing w:val="-10"/>
        </w:rPr>
        <w:t>Распредели слова в зависимости от состава:</w:t>
      </w:r>
    </w:p>
    <w:p w:rsidR="00AD2436" w:rsidRDefault="00B00AEA">
      <w:pPr>
        <w:pStyle w:val="1"/>
        <w:spacing w:line="237" w:lineRule="auto"/>
        <w:rPr>
          <w:b w:val="0"/>
          <w:bCs w:val="0"/>
          <w:i/>
          <w:iCs/>
          <w:spacing w:val="-10"/>
        </w:rPr>
      </w:pPr>
      <w:r>
        <w:rPr>
          <w:b w:val="0"/>
          <w:bCs w:val="0"/>
          <w:i/>
          <w:iCs/>
          <w:spacing w:val="-10"/>
        </w:rPr>
        <w:t xml:space="preserve">Яблочко, мягкость, </w:t>
      </w:r>
      <w:r>
        <w:rPr>
          <w:b w:val="0"/>
          <w:bCs w:val="0"/>
          <w:i/>
          <w:iCs/>
          <w:spacing w:val="-10"/>
        </w:rPr>
        <w:t>приставка, художник, развилка, родная.</w:t>
      </w:r>
    </w:p>
    <w:p w:rsidR="00AD2436" w:rsidRDefault="00B00AEA">
      <w:pPr>
        <w:pStyle w:val="1"/>
        <w:spacing w:line="237" w:lineRule="auto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1) корень, суффикс, нулевое окончание</w:t>
      </w:r>
      <w:r>
        <w:rPr>
          <w:b w:val="0"/>
          <w:bCs w:val="0"/>
          <w:spacing w:val="-10"/>
        </w:rPr>
        <w:t>:</w:t>
      </w:r>
      <w:r>
        <w:rPr>
          <w:b w:val="0"/>
          <w:bCs w:val="0"/>
          <w:spacing w:val="-10"/>
        </w:rPr>
        <w:t>___________________________________</w:t>
      </w:r>
      <w:r>
        <w:rPr>
          <w:b w:val="0"/>
          <w:bCs w:val="0"/>
          <w:spacing w:val="-10"/>
        </w:rPr>
        <w:t>_____</w:t>
      </w:r>
    </w:p>
    <w:p w:rsidR="00AD2436" w:rsidRDefault="00B00AEA">
      <w:pPr>
        <w:pStyle w:val="1"/>
        <w:spacing w:line="237" w:lineRule="auto"/>
        <w:jc w:val="both"/>
        <w:rPr>
          <w:b w:val="0"/>
          <w:bCs w:val="0"/>
          <w:spacing w:val="-10"/>
        </w:rPr>
      </w:pPr>
      <w:r>
        <w:rPr>
          <w:b w:val="0"/>
          <w:bCs w:val="0"/>
          <w:spacing w:val="-10"/>
        </w:rPr>
        <w:t>2) приставка, корень, суффикс, окончание_____________________________________</w:t>
      </w:r>
      <w:r>
        <w:rPr>
          <w:b w:val="0"/>
          <w:bCs w:val="0"/>
          <w:spacing w:val="-10"/>
        </w:rPr>
        <w:t>_</w:t>
      </w:r>
    </w:p>
    <w:p w:rsidR="00AD2436" w:rsidRDefault="00B00AEA">
      <w:pPr>
        <w:pStyle w:val="1"/>
        <w:spacing w:line="237" w:lineRule="auto"/>
        <w:jc w:val="both"/>
        <w:rPr>
          <w:spacing w:val="-10"/>
        </w:rPr>
      </w:pPr>
      <w:r>
        <w:rPr>
          <w:b w:val="0"/>
          <w:bCs w:val="0"/>
          <w:spacing w:val="-10"/>
        </w:rPr>
        <w:t>3) корень, суффикс, окончание___</w:t>
      </w:r>
      <w:r>
        <w:rPr>
          <w:spacing w:val="-10"/>
        </w:rPr>
        <w:t>___________________________</w:t>
      </w:r>
      <w:r>
        <w:rPr>
          <w:spacing w:val="-10"/>
        </w:rPr>
        <w:t>___________________</w:t>
      </w:r>
    </w:p>
    <w:p w:rsidR="00AD2436" w:rsidRDefault="00AD2436">
      <w:pPr>
        <w:pStyle w:val="1"/>
        <w:spacing w:line="237" w:lineRule="auto"/>
        <w:jc w:val="both"/>
        <w:rPr>
          <w:spacing w:val="-10"/>
        </w:rPr>
      </w:pPr>
    </w:p>
    <w:p w:rsidR="00AD2436" w:rsidRDefault="00B00AEA" w:rsidP="0051238F">
      <w:pPr>
        <w:pStyle w:val="1"/>
        <w:ind w:left="0" w:firstLineChars="157" w:firstLine="441"/>
        <w:jc w:val="both"/>
        <w:rPr>
          <w:spacing w:val="-2"/>
        </w:rPr>
      </w:pPr>
      <w:r>
        <w:t>А5.</w:t>
      </w:r>
      <w:r>
        <w:rPr>
          <w:spacing w:val="-9"/>
        </w:rPr>
        <w:t xml:space="preserve"> </w:t>
      </w:r>
      <w:r>
        <w:t>Укажите</w:t>
      </w:r>
      <w:r>
        <w:rPr>
          <w:spacing w:val="-7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-5"/>
        </w:rPr>
        <w:t xml:space="preserve"> </w:t>
      </w:r>
      <w:r>
        <w:t>слов,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рода:</w:t>
      </w:r>
      <w:r>
        <w:rPr>
          <w:spacing w:val="-2"/>
        </w:rPr>
        <w:t xml:space="preserve"> </w:t>
      </w:r>
    </w:p>
    <w:p w:rsidR="00AD2436" w:rsidRDefault="00B00AEA" w:rsidP="0051238F">
      <w:pPr>
        <w:pStyle w:val="1"/>
        <w:ind w:left="0" w:firstLineChars="157" w:firstLine="436"/>
        <w:jc w:val="both"/>
        <w:rPr>
          <w:b w:val="0"/>
          <w:bCs w:val="0"/>
        </w:rPr>
      </w:pPr>
      <w:r>
        <w:rPr>
          <w:b w:val="0"/>
          <w:bCs w:val="0"/>
          <w:spacing w:val="-2"/>
        </w:rPr>
        <w:t xml:space="preserve">1) </w:t>
      </w:r>
      <w:r>
        <w:rPr>
          <w:b w:val="0"/>
          <w:bCs w:val="0"/>
        </w:rPr>
        <w:t>волонтер,</w:t>
      </w:r>
      <w:r>
        <w:rPr>
          <w:b w:val="0"/>
          <w:bCs w:val="0"/>
          <w:spacing w:val="-6"/>
        </w:rPr>
        <w:t xml:space="preserve"> </w:t>
      </w:r>
      <w:r>
        <w:rPr>
          <w:b w:val="0"/>
          <w:bCs w:val="0"/>
          <w:spacing w:val="-2"/>
        </w:rPr>
        <w:t>отличник</w:t>
      </w:r>
    </w:p>
    <w:p w:rsidR="00AD2436" w:rsidRDefault="00B00AEA" w:rsidP="0051238F">
      <w:pPr>
        <w:pStyle w:val="a5"/>
        <w:tabs>
          <w:tab w:val="left" w:pos="846"/>
        </w:tabs>
        <w:ind w:left="0" w:firstLineChars="157" w:firstLine="440"/>
        <w:jc w:val="both"/>
        <w:rPr>
          <w:sz w:val="28"/>
        </w:rPr>
      </w:pPr>
      <w:r>
        <w:rPr>
          <w:sz w:val="28"/>
        </w:rPr>
        <w:t xml:space="preserve">2) </w:t>
      </w:r>
      <w:r>
        <w:rPr>
          <w:sz w:val="28"/>
        </w:rPr>
        <w:t>строитель,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снеговик</w:t>
      </w:r>
    </w:p>
    <w:p w:rsidR="00AD2436" w:rsidRDefault="00B00AEA" w:rsidP="0051238F">
      <w:pPr>
        <w:pStyle w:val="a5"/>
        <w:tabs>
          <w:tab w:val="left" w:pos="846"/>
        </w:tabs>
        <w:ind w:left="0" w:firstLineChars="157" w:firstLine="440"/>
        <w:jc w:val="both"/>
        <w:rPr>
          <w:sz w:val="28"/>
        </w:rPr>
      </w:pPr>
      <w:r>
        <w:rPr>
          <w:sz w:val="28"/>
        </w:rPr>
        <w:t xml:space="preserve">3) </w:t>
      </w:r>
      <w:r>
        <w:rPr>
          <w:sz w:val="28"/>
        </w:rPr>
        <w:t>кино,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домино</w:t>
      </w:r>
    </w:p>
    <w:p w:rsidR="00AD2436" w:rsidRDefault="00B00AEA" w:rsidP="0051238F">
      <w:pPr>
        <w:pStyle w:val="a5"/>
        <w:tabs>
          <w:tab w:val="left" w:pos="846"/>
        </w:tabs>
        <w:ind w:left="0" w:firstLineChars="157" w:firstLine="440"/>
        <w:jc w:val="both"/>
        <w:rPr>
          <w:sz w:val="28"/>
        </w:rPr>
      </w:pPr>
      <w:r>
        <w:rPr>
          <w:sz w:val="28"/>
        </w:rPr>
        <w:t xml:space="preserve">4) </w:t>
      </w:r>
      <w:r>
        <w:rPr>
          <w:sz w:val="28"/>
        </w:rPr>
        <w:t xml:space="preserve">задира, </w:t>
      </w:r>
      <w:r>
        <w:rPr>
          <w:spacing w:val="-2"/>
          <w:sz w:val="28"/>
        </w:rPr>
        <w:t>умница</w:t>
      </w:r>
    </w:p>
    <w:p w:rsidR="00AD2436" w:rsidRDefault="00B00AEA" w:rsidP="0051238F">
      <w:pPr>
        <w:pStyle w:val="a5"/>
        <w:tabs>
          <w:tab w:val="left" w:pos="846"/>
        </w:tabs>
        <w:ind w:left="0" w:firstLineChars="157" w:firstLine="440"/>
        <w:jc w:val="both"/>
        <w:rPr>
          <w:sz w:val="28"/>
        </w:rPr>
      </w:pPr>
      <w:r>
        <w:rPr>
          <w:sz w:val="28"/>
        </w:rPr>
        <w:t xml:space="preserve">5) </w:t>
      </w:r>
      <w:r>
        <w:rPr>
          <w:sz w:val="28"/>
        </w:rPr>
        <w:t>певица,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водичка</w:t>
      </w:r>
    </w:p>
    <w:p w:rsidR="00AD2436" w:rsidRDefault="00AD2436">
      <w:pPr>
        <w:pStyle w:val="a3"/>
        <w:spacing w:before="3"/>
        <w:ind w:left="0"/>
        <w:jc w:val="both"/>
      </w:pPr>
    </w:p>
    <w:p w:rsidR="00AD2436" w:rsidRDefault="00B00AEA">
      <w:pPr>
        <w:pStyle w:val="1"/>
        <w:spacing w:before="1" w:line="317" w:lineRule="exact"/>
        <w:jc w:val="both"/>
      </w:pPr>
      <w:r>
        <w:t>А</w:t>
      </w:r>
      <w:proofErr w:type="gramStart"/>
      <w:r>
        <w:t>6</w:t>
      </w:r>
      <w:proofErr w:type="gramEnd"/>
      <w:r>
        <w:t>.</w:t>
      </w:r>
      <w:r>
        <w:rPr>
          <w:spacing w:val="1"/>
        </w:rPr>
        <w:t xml:space="preserve"> </w:t>
      </w:r>
      <w:r>
        <w:t>Укажите</w:t>
      </w:r>
      <w:r>
        <w:rPr>
          <w:spacing w:val="2"/>
        </w:rPr>
        <w:t xml:space="preserve"> </w:t>
      </w:r>
      <w:r>
        <w:t>ря</w:t>
      </w:r>
      <w:proofErr w:type="gramStart"/>
      <w:r>
        <w:t>д(</w:t>
      </w:r>
      <w:proofErr w:type="gramEnd"/>
      <w:r>
        <w:t>ы)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где пишется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47"/>
        </w:numPr>
        <w:tabs>
          <w:tab w:val="left" w:pos="846"/>
        </w:tabs>
        <w:spacing w:line="317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щ..пальцы</w:t>
      </w:r>
      <w:proofErr w:type="spellEnd"/>
      <w:r>
        <w:rPr>
          <w:sz w:val="28"/>
        </w:rPr>
        <w:t>,</w:t>
      </w:r>
      <w:r>
        <w:rPr>
          <w:spacing w:val="-9"/>
          <w:sz w:val="28"/>
        </w:rPr>
        <w:t xml:space="preserve"> </w:t>
      </w:r>
      <w:proofErr w:type="gramStart"/>
      <w:r>
        <w:rPr>
          <w:spacing w:val="-2"/>
          <w:sz w:val="28"/>
        </w:rPr>
        <w:t>ж..</w:t>
      </w:r>
      <w:proofErr w:type="spellStart"/>
      <w:r>
        <w:rPr>
          <w:spacing w:val="-2"/>
          <w:sz w:val="28"/>
        </w:rPr>
        <w:t>ри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47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прич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стие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сч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стье</w:t>
      </w:r>
      <w:proofErr w:type="spellEnd"/>
    </w:p>
    <w:p w:rsidR="00AD2436" w:rsidRDefault="00B00AEA">
      <w:pPr>
        <w:pStyle w:val="a5"/>
        <w:numPr>
          <w:ilvl w:val="0"/>
          <w:numId w:val="47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пом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ш,</w:t>
      </w:r>
      <w:r>
        <w:rPr>
          <w:spacing w:val="-6"/>
          <w:sz w:val="28"/>
        </w:rPr>
        <w:t xml:space="preserve"> </w:t>
      </w:r>
      <w:r>
        <w:rPr>
          <w:sz w:val="28"/>
        </w:rPr>
        <w:t>щ)ник,</w:t>
      </w:r>
      <w:r>
        <w:rPr>
          <w:spacing w:val="-4"/>
          <w:sz w:val="28"/>
        </w:rPr>
        <w:t xml:space="preserve"> </w:t>
      </w:r>
      <w:r>
        <w:rPr>
          <w:sz w:val="28"/>
        </w:rPr>
        <w:t>про(ш,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щ)</w:t>
      </w:r>
      <w:proofErr w:type="spellStart"/>
      <w:r>
        <w:rPr>
          <w:spacing w:val="-2"/>
          <w:sz w:val="28"/>
        </w:rPr>
        <w:t>ание</w:t>
      </w:r>
      <w:proofErr w:type="spellEnd"/>
    </w:p>
    <w:p w:rsidR="00AD2436" w:rsidRDefault="00B00AEA">
      <w:pPr>
        <w:pStyle w:val="a5"/>
        <w:numPr>
          <w:ilvl w:val="0"/>
          <w:numId w:val="47"/>
        </w:numPr>
        <w:tabs>
          <w:tab w:val="left" w:pos="846"/>
        </w:tabs>
        <w:spacing w:before="1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ж</w:t>
      </w:r>
      <w:proofErr w:type="gramEnd"/>
      <w:r>
        <w:rPr>
          <w:sz w:val="28"/>
        </w:rPr>
        <w:t>..</w:t>
      </w:r>
      <w:proofErr w:type="spellStart"/>
      <w:r>
        <w:rPr>
          <w:sz w:val="28"/>
        </w:rPr>
        <w:t>рный</w:t>
      </w:r>
      <w:proofErr w:type="spellEnd"/>
      <w:r>
        <w:rPr>
          <w:sz w:val="28"/>
        </w:rPr>
        <w:t>,</w:t>
      </w:r>
      <w:r>
        <w:rPr>
          <w:spacing w:val="-13"/>
          <w:sz w:val="28"/>
        </w:rPr>
        <w:t xml:space="preserve"> </w:t>
      </w:r>
      <w:proofErr w:type="spellStart"/>
      <w:r>
        <w:rPr>
          <w:spacing w:val="-2"/>
          <w:sz w:val="28"/>
        </w:rPr>
        <w:t>ож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влять</w:t>
      </w:r>
      <w:proofErr w:type="spellEnd"/>
    </w:p>
    <w:p w:rsidR="00AD2436" w:rsidRDefault="00B00AEA">
      <w:pPr>
        <w:pStyle w:val="a5"/>
        <w:numPr>
          <w:ilvl w:val="0"/>
          <w:numId w:val="47"/>
        </w:numPr>
        <w:tabs>
          <w:tab w:val="left" w:pos="846"/>
        </w:tabs>
        <w:spacing w:before="5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ч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до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ш..</w:t>
      </w:r>
      <w:proofErr w:type="spellStart"/>
      <w:r>
        <w:rPr>
          <w:spacing w:val="-2"/>
          <w:sz w:val="28"/>
        </w:rPr>
        <w:t>руп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tabs>
          <w:tab w:val="left" w:pos="6853"/>
        </w:tabs>
        <w:spacing w:before="1" w:line="242" w:lineRule="auto"/>
        <w:ind w:right="456"/>
        <w:jc w:val="both"/>
      </w:pPr>
      <w:r>
        <w:t>А</w:t>
      </w:r>
      <w:proofErr w:type="gramStart"/>
      <w:r>
        <w:t>7</w:t>
      </w:r>
      <w:proofErr w:type="gramEnd"/>
      <w:r>
        <w:t>. В како</w:t>
      </w:r>
      <w:proofErr w:type="gramStart"/>
      <w:r>
        <w:t>м(</w:t>
      </w:r>
      <w:proofErr w:type="gramEnd"/>
      <w:r>
        <w:t>их)</w:t>
      </w:r>
      <w:r>
        <w:rPr>
          <w:spacing w:val="40"/>
        </w:rPr>
        <w:t xml:space="preserve"> </w:t>
      </w:r>
      <w:r>
        <w:t>ряду(ах) буквы пропущены в</w:t>
      </w:r>
      <w:r>
        <w:t xml:space="preserve"> </w:t>
      </w:r>
      <w:r>
        <w:t>словах</w:t>
      </w:r>
      <w:r>
        <w:rPr>
          <w:spacing w:val="2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проверяемыми гласными в корне:</w:t>
      </w:r>
    </w:p>
    <w:p w:rsidR="00AD2436" w:rsidRDefault="00B00AEA">
      <w:pPr>
        <w:pStyle w:val="a5"/>
        <w:numPr>
          <w:ilvl w:val="0"/>
          <w:numId w:val="48"/>
        </w:numPr>
        <w:tabs>
          <w:tab w:val="left" w:pos="846"/>
        </w:tabs>
        <w:spacing w:line="308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обл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тевшие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к..</w:t>
      </w:r>
      <w:proofErr w:type="spellStart"/>
      <w:r>
        <w:rPr>
          <w:spacing w:val="-2"/>
          <w:sz w:val="28"/>
        </w:rPr>
        <w:t>раван</w:t>
      </w:r>
      <w:proofErr w:type="spellEnd"/>
    </w:p>
    <w:p w:rsidR="00AD2436" w:rsidRDefault="00B00AEA">
      <w:pPr>
        <w:pStyle w:val="a5"/>
        <w:numPr>
          <w:ilvl w:val="0"/>
          <w:numId w:val="48"/>
        </w:numPr>
        <w:tabs>
          <w:tab w:val="left" w:pos="846"/>
        </w:tabs>
        <w:spacing w:before="4" w:line="319" w:lineRule="exact"/>
        <w:ind w:left="350" w:firstLine="90"/>
        <w:jc w:val="both"/>
        <w:rPr>
          <w:sz w:val="28"/>
        </w:rPr>
      </w:pPr>
      <w:proofErr w:type="spellStart"/>
      <w:proofErr w:type="gramStart"/>
      <w:r>
        <w:rPr>
          <w:sz w:val="28"/>
        </w:rPr>
        <w:t>с</w:t>
      </w:r>
      <w:proofErr w:type="gramEnd"/>
      <w:r>
        <w:rPr>
          <w:sz w:val="28"/>
        </w:rPr>
        <w:t>..мена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д..</w:t>
      </w:r>
      <w:proofErr w:type="spellStart"/>
      <w:r>
        <w:rPr>
          <w:spacing w:val="-2"/>
          <w:sz w:val="28"/>
        </w:rPr>
        <w:t>льновидность</w:t>
      </w:r>
      <w:proofErr w:type="spellEnd"/>
    </w:p>
    <w:p w:rsidR="00AD2436" w:rsidRDefault="00B00AEA">
      <w:pPr>
        <w:pStyle w:val="a5"/>
        <w:numPr>
          <w:ilvl w:val="0"/>
          <w:numId w:val="48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r>
        <w:rPr>
          <w:sz w:val="28"/>
        </w:rPr>
        <w:t>м</w:t>
      </w:r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стность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к..</w:t>
      </w:r>
      <w:proofErr w:type="spellStart"/>
      <w:r>
        <w:rPr>
          <w:spacing w:val="-2"/>
          <w:sz w:val="28"/>
        </w:rPr>
        <w:t>нфликт</w:t>
      </w:r>
      <w:proofErr w:type="spellEnd"/>
    </w:p>
    <w:p w:rsidR="00AD2436" w:rsidRDefault="00B00AEA">
      <w:pPr>
        <w:pStyle w:val="a5"/>
        <w:numPr>
          <w:ilvl w:val="0"/>
          <w:numId w:val="48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proofErr w:type="gramStart"/>
      <w:r>
        <w:rPr>
          <w:sz w:val="28"/>
        </w:rPr>
        <w:t>б</w:t>
      </w:r>
      <w:proofErr w:type="gramEnd"/>
      <w:r>
        <w:rPr>
          <w:sz w:val="28"/>
        </w:rPr>
        <w:t>..</w:t>
      </w:r>
      <w:proofErr w:type="spellStart"/>
      <w:r>
        <w:rPr>
          <w:sz w:val="28"/>
        </w:rPr>
        <w:t>льной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к..</w:t>
      </w:r>
      <w:proofErr w:type="spellStart"/>
      <w:r>
        <w:rPr>
          <w:spacing w:val="-2"/>
          <w:sz w:val="28"/>
        </w:rPr>
        <w:t>мпас</w:t>
      </w:r>
      <w:proofErr w:type="spellEnd"/>
    </w:p>
    <w:p w:rsidR="00AD2436" w:rsidRDefault="00B00AEA">
      <w:pPr>
        <w:pStyle w:val="a5"/>
        <w:numPr>
          <w:ilvl w:val="0"/>
          <w:numId w:val="48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вз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точник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pacing w:val="-2"/>
          <w:sz w:val="28"/>
        </w:rPr>
        <w:t>пул..мет</w:t>
      </w:r>
      <w:proofErr w:type="spellEnd"/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321" w:lineRule="exact"/>
        <w:jc w:val="both"/>
      </w:pPr>
      <w:r>
        <w:t>А8.</w:t>
      </w:r>
      <w:r>
        <w:rPr>
          <w:spacing w:val="-9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60"/>
        </w:rPr>
        <w:t xml:space="preserve"> </w:t>
      </w:r>
      <w:r>
        <w:t>пропущена</w:t>
      </w:r>
      <w:r>
        <w:rPr>
          <w:spacing w:val="-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49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бл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з,</w:t>
      </w:r>
      <w:r>
        <w:rPr>
          <w:spacing w:val="-4"/>
          <w:sz w:val="28"/>
        </w:rPr>
        <w:t xml:space="preserve"> </w:t>
      </w:r>
      <w:r>
        <w:rPr>
          <w:sz w:val="28"/>
        </w:rPr>
        <w:t>с)кий,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ска</w:t>
      </w:r>
      <w:proofErr w:type="spellEnd"/>
      <w:r>
        <w:rPr>
          <w:sz w:val="28"/>
        </w:rPr>
        <w:t>(з,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с)ка</w:t>
      </w:r>
    </w:p>
    <w:p w:rsidR="00AD2436" w:rsidRDefault="00B00AEA">
      <w:pPr>
        <w:pStyle w:val="a5"/>
        <w:numPr>
          <w:ilvl w:val="0"/>
          <w:numId w:val="49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сел</w:t>
      </w:r>
      <w:proofErr w:type="gramStart"/>
      <w:r>
        <w:rPr>
          <w:sz w:val="28"/>
        </w:rPr>
        <w:t>ё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д,</w:t>
      </w:r>
      <w:r>
        <w:rPr>
          <w:spacing w:val="-1"/>
          <w:sz w:val="28"/>
        </w:rPr>
        <w:t xml:space="preserve"> </w:t>
      </w:r>
      <w:r>
        <w:rPr>
          <w:sz w:val="28"/>
        </w:rPr>
        <w:t>т)ка,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гла</w:t>
      </w:r>
      <w:proofErr w:type="spellEnd"/>
      <w:r>
        <w:rPr>
          <w:sz w:val="28"/>
        </w:rPr>
        <w:t>(д,</w:t>
      </w:r>
      <w:r>
        <w:rPr>
          <w:spacing w:val="-2"/>
          <w:sz w:val="28"/>
        </w:rPr>
        <w:t xml:space="preserve"> т)кий</w:t>
      </w:r>
    </w:p>
    <w:p w:rsidR="00AD2436" w:rsidRDefault="00B00AEA">
      <w:pPr>
        <w:pStyle w:val="a5"/>
        <w:numPr>
          <w:ilvl w:val="0"/>
          <w:numId w:val="49"/>
        </w:numPr>
        <w:tabs>
          <w:tab w:val="left" w:pos="846"/>
        </w:tabs>
        <w:spacing w:before="4" w:line="322" w:lineRule="exact"/>
        <w:ind w:left="350" w:firstLine="90"/>
        <w:jc w:val="both"/>
        <w:rPr>
          <w:sz w:val="28"/>
        </w:rPr>
      </w:pPr>
      <w:r>
        <w:rPr>
          <w:sz w:val="28"/>
        </w:rPr>
        <w:t>тр</w:t>
      </w:r>
      <w:proofErr w:type="gramStart"/>
      <w:r>
        <w:rPr>
          <w:sz w:val="28"/>
        </w:rPr>
        <w:t>у(</w:t>
      </w:r>
      <w:proofErr w:type="gramEnd"/>
      <w:r>
        <w:rPr>
          <w:sz w:val="28"/>
        </w:rPr>
        <w:t>б,</w:t>
      </w:r>
      <w:r>
        <w:rPr>
          <w:spacing w:val="-4"/>
          <w:sz w:val="28"/>
        </w:rPr>
        <w:t xml:space="preserve"> </w:t>
      </w:r>
      <w:r>
        <w:rPr>
          <w:sz w:val="28"/>
        </w:rPr>
        <w:t>п)ка,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оши</w:t>
      </w:r>
      <w:proofErr w:type="spellEnd"/>
      <w:r>
        <w:rPr>
          <w:sz w:val="28"/>
        </w:rPr>
        <w:t>(б,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п)ка</w:t>
      </w:r>
    </w:p>
    <w:p w:rsidR="00AD2436" w:rsidRDefault="00B00AEA">
      <w:pPr>
        <w:pStyle w:val="a5"/>
        <w:numPr>
          <w:ilvl w:val="0"/>
          <w:numId w:val="49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r>
        <w:rPr>
          <w:sz w:val="28"/>
        </w:rPr>
        <w:t>пр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ж,</w:t>
      </w:r>
      <w:r>
        <w:rPr>
          <w:spacing w:val="-4"/>
          <w:sz w:val="28"/>
        </w:rPr>
        <w:t xml:space="preserve"> </w:t>
      </w:r>
      <w:r>
        <w:rPr>
          <w:sz w:val="28"/>
        </w:rPr>
        <w:t>ш)ка,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сладкое(ж,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ш)ка</w:t>
      </w:r>
    </w:p>
    <w:p w:rsidR="00AD2436" w:rsidRDefault="00B00AEA">
      <w:pPr>
        <w:pStyle w:val="a5"/>
        <w:numPr>
          <w:ilvl w:val="0"/>
          <w:numId w:val="49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мол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(</w:t>
      </w:r>
      <w:proofErr w:type="gramEnd"/>
      <w:r>
        <w:rPr>
          <w:sz w:val="28"/>
        </w:rPr>
        <w:t>д,</w:t>
      </w:r>
      <w:r>
        <w:rPr>
          <w:spacing w:val="-5"/>
          <w:sz w:val="28"/>
        </w:rPr>
        <w:t xml:space="preserve"> </w:t>
      </w:r>
      <w:r>
        <w:rPr>
          <w:sz w:val="28"/>
        </w:rPr>
        <w:t>т)</w:t>
      </w:r>
      <w:proofErr w:type="spellStart"/>
      <w:r>
        <w:rPr>
          <w:sz w:val="28"/>
        </w:rPr>
        <w:t>ьба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бесе(д,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т)ка</w:t>
      </w:r>
    </w:p>
    <w:p w:rsidR="00AD2436" w:rsidRDefault="00AD2436">
      <w:pPr>
        <w:pStyle w:val="a3"/>
        <w:ind w:left="0"/>
        <w:jc w:val="both"/>
      </w:pPr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322" w:lineRule="exact"/>
        <w:jc w:val="both"/>
      </w:pPr>
      <w:r>
        <w:t>А</w:t>
      </w:r>
      <w:proofErr w:type="gramStart"/>
      <w:r>
        <w:t>9</w:t>
      </w:r>
      <w:proofErr w:type="gramEnd"/>
      <w:r>
        <w:t>.</w:t>
      </w:r>
      <w:r>
        <w:rPr>
          <w:spacing w:val="-10"/>
        </w:rPr>
        <w:t xml:space="preserve"> </w:t>
      </w:r>
      <w:r>
        <w:t>Укажите</w:t>
      </w:r>
      <w:r>
        <w:rPr>
          <w:spacing w:val="-4"/>
        </w:rPr>
        <w:t xml:space="preserve"> </w:t>
      </w:r>
      <w:r>
        <w:t>номе</w:t>
      </w:r>
      <w:proofErr w:type="gramStart"/>
      <w:r>
        <w:t>р(</w:t>
      </w:r>
      <w:proofErr w:type="gramEnd"/>
      <w:r>
        <w:t>а)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котором(</w:t>
      </w:r>
      <w:proofErr w:type="spellStart"/>
      <w:r>
        <w:t>ых</w:t>
      </w:r>
      <w:proofErr w:type="spellEnd"/>
      <w:r>
        <w:t>)</w:t>
      </w:r>
      <w:r>
        <w:rPr>
          <w:spacing w:val="-6"/>
        </w:rPr>
        <w:t xml:space="preserve"> </w:t>
      </w:r>
      <w:r>
        <w:t>–Ь-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пишется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обоих</w:t>
      </w:r>
      <w:r>
        <w:rPr>
          <w:spacing w:val="-4"/>
        </w:rPr>
        <w:t xml:space="preserve"> </w:t>
      </w:r>
      <w:r>
        <w:rPr>
          <w:spacing w:val="-2"/>
        </w:rPr>
        <w:t>случаях:</w:t>
      </w:r>
    </w:p>
    <w:p w:rsidR="00AD2436" w:rsidRDefault="00B00AEA" w:rsidP="0051238F">
      <w:pPr>
        <w:pStyle w:val="a5"/>
        <w:numPr>
          <w:ilvl w:val="0"/>
          <w:numId w:val="50"/>
        </w:numPr>
        <w:tabs>
          <w:tab w:val="left" w:pos="846"/>
        </w:tabs>
        <w:spacing w:line="322" w:lineRule="exact"/>
        <w:ind w:leftChars="159" w:left="350" w:firstLineChars="32" w:firstLine="90"/>
        <w:jc w:val="both"/>
        <w:rPr>
          <w:sz w:val="28"/>
        </w:rPr>
      </w:pPr>
      <w:r>
        <w:rPr>
          <w:sz w:val="28"/>
        </w:rPr>
        <w:t>купить</w:t>
      </w:r>
      <w:r>
        <w:rPr>
          <w:spacing w:val="-6"/>
          <w:sz w:val="28"/>
        </w:rPr>
        <w:t xml:space="preserve"> </w:t>
      </w:r>
      <w:r>
        <w:rPr>
          <w:sz w:val="28"/>
        </w:rPr>
        <w:t>кулич..,</w:t>
      </w:r>
      <w:r>
        <w:rPr>
          <w:spacing w:val="-6"/>
          <w:sz w:val="28"/>
        </w:rPr>
        <w:t xml:space="preserve"> </w:t>
      </w:r>
      <w:r>
        <w:rPr>
          <w:sz w:val="28"/>
        </w:rPr>
        <w:t>взять</w:t>
      </w:r>
      <w:r>
        <w:rPr>
          <w:spacing w:val="-5"/>
          <w:sz w:val="28"/>
        </w:rPr>
        <w:t xml:space="preserve"> </w:t>
      </w:r>
      <w:proofErr w:type="spellStart"/>
      <w:proofErr w:type="gramStart"/>
      <w:r>
        <w:rPr>
          <w:spacing w:val="-2"/>
          <w:sz w:val="28"/>
        </w:rPr>
        <w:t>вазоч</w:t>
      </w:r>
      <w:proofErr w:type="spellEnd"/>
      <w:r>
        <w:rPr>
          <w:spacing w:val="-2"/>
          <w:sz w:val="28"/>
        </w:rPr>
        <w:t>..ку</w:t>
      </w:r>
      <w:proofErr w:type="gramEnd"/>
    </w:p>
    <w:p w:rsidR="00AD2436" w:rsidRDefault="00B00AEA" w:rsidP="0051238F">
      <w:pPr>
        <w:pStyle w:val="a5"/>
        <w:numPr>
          <w:ilvl w:val="0"/>
          <w:numId w:val="50"/>
        </w:numPr>
        <w:tabs>
          <w:tab w:val="left" w:pos="846"/>
        </w:tabs>
        <w:spacing w:line="322" w:lineRule="exact"/>
        <w:ind w:leftChars="159" w:left="350" w:firstLineChars="32" w:firstLine="90"/>
        <w:jc w:val="both"/>
        <w:rPr>
          <w:sz w:val="28"/>
        </w:rPr>
      </w:pPr>
      <w:r>
        <w:rPr>
          <w:sz w:val="28"/>
        </w:rPr>
        <w:t>оказать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помощ</w:t>
      </w:r>
      <w:proofErr w:type="spellEnd"/>
      <w:r>
        <w:rPr>
          <w:sz w:val="28"/>
        </w:rPr>
        <w:t>..,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хвалит..</w:t>
      </w:r>
      <w:proofErr w:type="spellStart"/>
      <w:r>
        <w:rPr>
          <w:sz w:val="28"/>
        </w:rPr>
        <w:t>ся</w:t>
      </w:r>
      <w:proofErr w:type="spellEnd"/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удачей</w:t>
      </w:r>
    </w:p>
    <w:p w:rsidR="00AD2436" w:rsidRDefault="00B00AEA" w:rsidP="0051238F">
      <w:pPr>
        <w:pStyle w:val="a5"/>
        <w:numPr>
          <w:ilvl w:val="0"/>
          <w:numId w:val="50"/>
        </w:numPr>
        <w:tabs>
          <w:tab w:val="left" w:pos="846"/>
        </w:tabs>
        <w:spacing w:line="322" w:lineRule="exact"/>
        <w:ind w:leftChars="159" w:left="350" w:firstLineChars="32" w:firstLine="90"/>
        <w:jc w:val="both"/>
        <w:rPr>
          <w:sz w:val="28"/>
        </w:rPr>
      </w:pPr>
      <w:r>
        <w:rPr>
          <w:sz w:val="28"/>
        </w:rPr>
        <w:t>черная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мыш</w:t>
      </w:r>
      <w:proofErr w:type="spellEnd"/>
      <w:r>
        <w:rPr>
          <w:sz w:val="28"/>
        </w:rPr>
        <w:t>..,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закалят..</w:t>
      </w:r>
      <w:proofErr w:type="spellStart"/>
      <w:r>
        <w:rPr>
          <w:sz w:val="28"/>
        </w:rPr>
        <w:t>ся</w:t>
      </w:r>
      <w:proofErr w:type="spellEnd"/>
      <w:proofErr w:type="gramEnd"/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водой</w:t>
      </w:r>
    </w:p>
    <w:p w:rsidR="00AD2436" w:rsidRDefault="00B00AEA" w:rsidP="0051238F">
      <w:pPr>
        <w:pStyle w:val="a5"/>
        <w:numPr>
          <w:ilvl w:val="0"/>
          <w:numId w:val="50"/>
        </w:numPr>
        <w:tabs>
          <w:tab w:val="left" w:pos="846"/>
        </w:tabs>
        <w:ind w:leftChars="159" w:left="350" w:firstLineChars="32" w:firstLine="90"/>
        <w:jc w:val="both"/>
        <w:rPr>
          <w:sz w:val="28"/>
        </w:rPr>
      </w:pPr>
      <w:proofErr w:type="gramStart"/>
      <w:r>
        <w:rPr>
          <w:sz w:val="28"/>
        </w:rPr>
        <w:t>полная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мощ</w:t>
      </w:r>
      <w:proofErr w:type="spellEnd"/>
      <w:r>
        <w:rPr>
          <w:sz w:val="28"/>
        </w:rPr>
        <w:t>..,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удач</w:t>
      </w:r>
    </w:p>
    <w:p w:rsidR="00AD2436" w:rsidRDefault="00B00AEA" w:rsidP="0051238F">
      <w:pPr>
        <w:pStyle w:val="a5"/>
        <w:numPr>
          <w:ilvl w:val="0"/>
          <w:numId w:val="50"/>
        </w:numPr>
        <w:tabs>
          <w:tab w:val="left" w:pos="846"/>
        </w:tabs>
        <w:ind w:leftChars="159" w:left="350" w:firstLineChars="32" w:firstLine="90"/>
        <w:jc w:val="both"/>
        <w:rPr>
          <w:sz w:val="28"/>
        </w:rPr>
      </w:pPr>
      <w:proofErr w:type="gramStart"/>
      <w:r>
        <w:rPr>
          <w:sz w:val="28"/>
        </w:rPr>
        <w:t>учит..</w:t>
      </w:r>
      <w:proofErr w:type="spellStart"/>
      <w:r>
        <w:rPr>
          <w:sz w:val="28"/>
        </w:rPr>
        <w:t>ся</w:t>
      </w:r>
      <w:proofErr w:type="spellEnd"/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береч</w:t>
      </w:r>
      <w:proofErr w:type="spellEnd"/>
      <w:r>
        <w:rPr>
          <w:sz w:val="28"/>
        </w:rPr>
        <w:t>..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здоровье</w:t>
      </w:r>
    </w:p>
    <w:p w:rsidR="00AD2436" w:rsidRDefault="00AD2436" w:rsidP="0051238F">
      <w:pPr>
        <w:pStyle w:val="a3"/>
        <w:spacing w:before="4"/>
        <w:ind w:leftChars="159" w:left="350" w:firstLineChars="32" w:firstLine="90"/>
        <w:jc w:val="both"/>
      </w:pPr>
    </w:p>
    <w:p w:rsidR="00AD2436" w:rsidRDefault="00B00AEA">
      <w:pPr>
        <w:pStyle w:val="1"/>
        <w:jc w:val="both"/>
      </w:pPr>
      <w:r>
        <w:t>А10.</w:t>
      </w:r>
      <w:r>
        <w:rPr>
          <w:spacing w:val="-6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6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пропущена</w:t>
      </w:r>
      <w:r>
        <w:rPr>
          <w:spacing w:val="-9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одна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буква:</w:t>
      </w:r>
    </w:p>
    <w:p w:rsidR="00AD2436" w:rsidRDefault="00B00AEA">
      <w:pPr>
        <w:pStyle w:val="a5"/>
        <w:numPr>
          <w:ilvl w:val="0"/>
          <w:numId w:val="51"/>
        </w:numPr>
        <w:tabs>
          <w:tab w:val="left" w:pos="846"/>
        </w:tabs>
        <w:spacing w:before="5" w:line="319" w:lineRule="exact"/>
        <w:ind w:left="350" w:firstLine="90"/>
        <w:jc w:val="both"/>
        <w:rPr>
          <w:sz w:val="28"/>
        </w:rPr>
      </w:pPr>
      <w:r>
        <w:rPr>
          <w:sz w:val="28"/>
        </w:rPr>
        <w:t>(з,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proofErr w:type="gramStart"/>
      <w:r>
        <w:rPr>
          <w:sz w:val="28"/>
        </w:rPr>
        <w:t>)д</w:t>
      </w:r>
      <w:proofErr w:type="gramEnd"/>
      <w:r>
        <w:rPr>
          <w:sz w:val="28"/>
        </w:rPr>
        <w:t>ача,</w:t>
      </w:r>
      <w:r>
        <w:rPr>
          <w:spacing w:val="-1"/>
          <w:sz w:val="28"/>
        </w:rPr>
        <w:t xml:space="preserve"> </w:t>
      </w:r>
      <w:r>
        <w:rPr>
          <w:sz w:val="28"/>
        </w:rPr>
        <w:t>(з,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с)</w:t>
      </w:r>
      <w:proofErr w:type="spellStart"/>
      <w:r>
        <w:rPr>
          <w:spacing w:val="-2"/>
          <w:sz w:val="28"/>
        </w:rPr>
        <w:t>десь</w:t>
      </w:r>
      <w:proofErr w:type="spellEnd"/>
    </w:p>
    <w:p w:rsidR="00AD2436" w:rsidRDefault="00B00AEA">
      <w:pPr>
        <w:pStyle w:val="a5"/>
        <w:numPr>
          <w:ilvl w:val="0"/>
          <w:numId w:val="51"/>
        </w:numPr>
        <w:tabs>
          <w:tab w:val="left" w:pos="846"/>
        </w:tabs>
        <w:spacing w:line="318" w:lineRule="exact"/>
        <w:ind w:left="350" w:firstLine="90"/>
        <w:jc w:val="both"/>
        <w:rPr>
          <w:sz w:val="28"/>
        </w:rPr>
      </w:pPr>
      <w:r>
        <w:rPr>
          <w:sz w:val="28"/>
        </w:rPr>
        <w:t>р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з,</w:t>
      </w:r>
      <w:r>
        <w:rPr>
          <w:spacing w:val="-4"/>
          <w:sz w:val="28"/>
        </w:rPr>
        <w:t xml:space="preserve"> </w:t>
      </w:r>
      <w:r>
        <w:rPr>
          <w:sz w:val="28"/>
        </w:rPr>
        <w:t>с)кий,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сколь(з,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с)кий</w:t>
      </w:r>
    </w:p>
    <w:p w:rsidR="00AD2436" w:rsidRDefault="00B00AEA">
      <w:pPr>
        <w:pStyle w:val="a5"/>
        <w:numPr>
          <w:ilvl w:val="0"/>
          <w:numId w:val="51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п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д,</w:t>
      </w:r>
      <w:r>
        <w:rPr>
          <w:spacing w:val="-6"/>
          <w:sz w:val="28"/>
        </w:rPr>
        <w:t xml:space="preserve"> </w:t>
      </w:r>
      <w:r>
        <w:rPr>
          <w:sz w:val="28"/>
        </w:rPr>
        <w:t>т)писать,</w:t>
      </w:r>
      <w:r>
        <w:rPr>
          <w:spacing w:val="-5"/>
          <w:sz w:val="28"/>
        </w:rPr>
        <w:t xml:space="preserve"> </w:t>
      </w:r>
      <w:r>
        <w:rPr>
          <w:sz w:val="28"/>
        </w:rPr>
        <w:t>о(д,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т)бить</w:t>
      </w:r>
    </w:p>
    <w:p w:rsidR="00AD2436" w:rsidRDefault="00B00AEA">
      <w:pPr>
        <w:pStyle w:val="a5"/>
        <w:numPr>
          <w:ilvl w:val="0"/>
          <w:numId w:val="51"/>
        </w:numPr>
        <w:tabs>
          <w:tab w:val="left" w:pos="846"/>
        </w:tabs>
        <w:spacing w:before="4" w:line="322" w:lineRule="exact"/>
        <w:ind w:left="350" w:firstLine="90"/>
        <w:jc w:val="both"/>
        <w:rPr>
          <w:sz w:val="28"/>
        </w:rPr>
      </w:pPr>
      <w:r>
        <w:rPr>
          <w:sz w:val="28"/>
        </w:rPr>
        <w:t>н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д,т</w:t>
      </w:r>
      <w:proofErr w:type="spellEnd"/>
      <w:r>
        <w:rPr>
          <w:sz w:val="28"/>
        </w:rPr>
        <w:t>)резать,</w:t>
      </w:r>
      <w:r>
        <w:rPr>
          <w:spacing w:val="-8"/>
          <w:sz w:val="28"/>
        </w:rPr>
        <w:t xml:space="preserve"> </w:t>
      </w:r>
      <w:r>
        <w:rPr>
          <w:sz w:val="28"/>
        </w:rPr>
        <w:t>пре(д,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т)положить</w:t>
      </w:r>
    </w:p>
    <w:p w:rsidR="00AD2436" w:rsidRDefault="00B00AEA">
      <w:pPr>
        <w:pStyle w:val="a5"/>
        <w:numPr>
          <w:ilvl w:val="0"/>
          <w:numId w:val="51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по</w:t>
      </w:r>
      <w:proofErr w:type="gramStart"/>
      <w:r>
        <w:rPr>
          <w:sz w:val="28"/>
        </w:rPr>
        <w:t>д(</w:t>
      </w:r>
      <w:proofErr w:type="gramEnd"/>
      <w:r>
        <w:rPr>
          <w:sz w:val="28"/>
        </w:rPr>
        <w:t>о,</w:t>
      </w:r>
      <w:r>
        <w:rPr>
          <w:spacing w:val="-4"/>
          <w:sz w:val="28"/>
        </w:rPr>
        <w:t xml:space="preserve"> </w:t>
      </w:r>
      <w:r>
        <w:rPr>
          <w:sz w:val="28"/>
        </w:rPr>
        <w:t>а)шел,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пр</w:t>
      </w:r>
      <w:proofErr w:type="spellEnd"/>
      <w:r>
        <w:rPr>
          <w:sz w:val="28"/>
        </w:rPr>
        <w:t>(а,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о)нес</w:t>
      </w:r>
    </w:p>
    <w:p w:rsidR="00AD2436" w:rsidRDefault="00B00AEA">
      <w:pPr>
        <w:pStyle w:val="1"/>
        <w:spacing w:before="316" w:line="321" w:lineRule="exact"/>
        <w:jc w:val="both"/>
      </w:pPr>
      <w:r>
        <w:t>А11.</w:t>
      </w:r>
      <w:r>
        <w:rPr>
          <w:spacing w:val="-13"/>
        </w:rPr>
        <w:t xml:space="preserve"> </w:t>
      </w:r>
      <w:r>
        <w:t>Укажите</w:t>
      </w:r>
      <w:r>
        <w:rPr>
          <w:spacing w:val="-10"/>
        </w:rPr>
        <w:t xml:space="preserve"> </w:t>
      </w:r>
      <w:r>
        <w:t>ря</w:t>
      </w:r>
      <w:proofErr w:type="gramStart"/>
      <w:r>
        <w:t>д(</w:t>
      </w:r>
      <w:proofErr w:type="gramEnd"/>
      <w:r>
        <w:t>ы),</w:t>
      </w:r>
      <w:r>
        <w:rPr>
          <w:spacing w:val="-11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вставить</w:t>
      </w:r>
      <w:r>
        <w:rPr>
          <w:spacing w:val="-12"/>
        </w:rPr>
        <w:t xml:space="preserve"> </w:t>
      </w:r>
      <w:r>
        <w:t>пропущенную</w:t>
      </w:r>
      <w:r>
        <w:rPr>
          <w:spacing w:val="-8"/>
        </w:rPr>
        <w:t xml:space="preserve"> </w:t>
      </w:r>
      <w:r>
        <w:rPr>
          <w:spacing w:val="-2"/>
        </w:rPr>
        <w:t>букву:</w:t>
      </w:r>
    </w:p>
    <w:p w:rsidR="00AD2436" w:rsidRDefault="00B00AEA">
      <w:pPr>
        <w:pStyle w:val="a5"/>
        <w:numPr>
          <w:ilvl w:val="0"/>
          <w:numId w:val="52"/>
        </w:numPr>
        <w:tabs>
          <w:tab w:val="left" w:pos="846"/>
        </w:tabs>
        <w:spacing w:line="321" w:lineRule="exact"/>
        <w:ind w:left="936"/>
        <w:jc w:val="both"/>
        <w:rPr>
          <w:sz w:val="28"/>
        </w:rPr>
      </w:pPr>
      <w:proofErr w:type="spellStart"/>
      <w:r>
        <w:rPr>
          <w:sz w:val="28"/>
        </w:rPr>
        <w:t>праз</w:t>
      </w:r>
      <w:proofErr w:type="spellEnd"/>
      <w:proofErr w:type="gramStart"/>
      <w:r>
        <w:rPr>
          <w:sz w:val="28"/>
        </w:rPr>
        <w:t>..</w:t>
      </w:r>
      <w:proofErr w:type="spellStart"/>
      <w:proofErr w:type="gramEnd"/>
      <w:r>
        <w:rPr>
          <w:sz w:val="28"/>
        </w:rPr>
        <w:t>ничный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чу..</w:t>
      </w:r>
      <w:proofErr w:type="spellStart"/>
      <w:r>
        <w:rPr>
          <w:spacing w:val="-2"/>
          <w:sz w:val="28"/>
        </w:rPr>
        <w:t>ство</w:t>
      </w:r>
      <w:proofErr w:type="spellEnd"/>
    </w:p>
    <w:p w:rsidR="00AD2436" w:rsidRDefault="00B00AEA">
      <w:pPr>
        <w:pStyle w:val="a5"/>
        <w:numPr>
          <w:ilvl w:val="0"/>
          <w:numId w:val="52"/>
        </w:numPr>
        <w:tabs>
          <w:tab w:val="left" w:pos="846"/>
        </w:tabs>
        <w:ind w:left="936"/>
        <w:jc w:val="both"/>
        <w:rPr>
          <w:sz w:val="28"/>
        </w:rPr>
      </w:pPr>
      <w:proofErr w:type="spellStart"/>
      <w:r>
        <w:rPr>
          <w:sz w:val="28"/>
        </w:rPr>
        <w:t>мес</w:t>
      </w:r>
      <w:proofErr w:type="spellEnd"/>
      <w:r>
        <w:rPr>
          <w:sz w:val="28"/>
        </w:rPr>
        <w:t>..</w:t>
      </w:r>
      <w:proofErr w:type="spellStart"/>
      <w:r>
        <w:rPr>
          <w:sz w:val="28"/>
        </w:rPr>
        <w:t>ный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чудес..</w:t>
      </w:r>
      <w:proofErr w:type="spellStart"/>
      <w:r>
        <w:rPr>
          <w:spacing w:val="-2"/>
          <w:sz w:val="28"/>
        </w:rPr>
        <w:t>ный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52"/>
        </w:numPr>
        <w:tabs>
          <w:tab w:val="left" w:pos="846"/>
          <w:tab w:val="left" w:pos="2378"/>
        </w:tabs>
        <w:spacing w:before="5"/>
        <w:ind w:left="936"/>
        <w:jc w:val="both"/>
        <w:rPr>
          <w:sz w:val="28"/>
        </w:rPr>
      </w:pPr>
      <w:proofErr w:type="spellStart"/>
      <w:r>
        <w:rPr>
          <w:spacing w:val="-2"/>
          <w:sz w:val="28"/>
        </w:rPr>
        <w:t>облас</w:t>
      </w:r>
      <w:proofErr w:type="spellEnd"/>
      <w:r>
        <w:rPr>
          <w:spacing w:val="-2"/>
          <w:sz w:val="28"/>
        </w:rPr>
        <w:t>..ной,</w:t>
      </w:r>
      <w:r>
        <w:rPr>
          <w:sz w:val="28"/>
        </w:rPr>
        <w:tab/>
      </w:r>
      <w:proofErr w:type="spellStart"/>
      <w:proofErr w:type="gramStart"/>
      <w:r>
        <w:rPr>
          <w:spacing w:val="-2"/>
          <w:sz w:val="28"/>
        </w:rPr>
        <w:t>опас</w:t>
      </w:r>
      <w:proofErr w:type="spellEnd"/>
      <w:r>
        <w:rPr>
          <w:spacing w:val="-2"/>
          <w:sz w:val="28"/>
        </w:rPr>
        <w:t>..</w:t>
      </w:r>
      <w:proofErr w:type="spellStart"/>
      <w:r>
        <w:rPr>
          <w:spacing w:val="-2"/>
          <w:sz w:val="28"/>
        </w:rPr>
        <w:t>ный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52"/>
        </w:numPr>
        <w:tabs>
          <w:tab w:val="left" w:pos="846"/>
        </w:tabs>
        <w:spacing w:before="65"/>
        <w:ind w:left="936"/>
        <w:jc w:val="both"/>
        <w:rPr>
          <w:sz w:val="28"/>
        </w:rPr>
      </w:pPr>
      <w:proofErr w:type="gramStart"/>
      <w:r>
        <w:rPr>
          <w:sz w:val="28"/>
        </w:rPr>
        <w:t>ужас..</w:t>
      </w:r>
      <w:proofErr w:type="spellStart"/>
      <w:r>
        <w:rPr>
          <w:sz w:val="28"/>
        </w:rPr>
        <w:t>ный</w:t>
      </w:r>
      <w:proofErr w:type="spellEnd"/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я..</w:t>
      </w:r>
      <w:proofErr w:type="spellStart"/>
      <w:r>
        <w:rPr>
          <w:spacing w:val="-2"/>
          <w:sz w:val="28"/>
        </w:rPr>
        <w:t>ства</w:t>
      </w:r>
      <w:proofErr w:type="spellEnd"/>
    </w:p>
    <w:p w:rsidR="00AD2436" w:rsidRDefault="00B00AEA">
      <w:pPr>
        <w:pStyle w:val="a5"/>
        <w:numPr>
          <w:ilvl w:val="0"/>
          <w:numId w:val="52"/>
        </w:numPr>
        <w:tabs>
          <w:tab w:val="left" w:pos="846"/>
        </w:tabs>
        <w:spacing w:before="3"/>
        <w:ind w:left="936"/>
        <w:jc w:val="both"/>
        <w:rPr>
          <w:sz w:val="28"/>
        </w:rPr>
      </w:pPr>
      <w:proofErr w:type="spellStart"/>
      <w:proofErr w:type="gramStart"/>
      <w:r>
        <w:rPr>
          <w:sz w:val="28"/>
        </w:rPr>
        <w:t>прекрас</w:t>
      </w:r>
      <w:proofErr w:type="spellEnd"/>
      <w:r>
        <w:rPr>
          <w:sz w:val="28"/>
        </w:rPr>
        <w:t>..</w:t>
      </w:r>
      <w:proofErr w:type="spellStart"/>
      <w:r>
        <w:rPr>
          <w:sz w:val="28"/>
        </w:rPr>
        <w:t>ный</w:t>
      </w:r>
      <w:proofErr w:type="spellEnd"/>
      <w:proofErr w:type="gram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ус..</w:t>
      </w:r>
      <w:proofErr w:type="spellStart"/>
      <w:r>
        <w:rPr>
          <w:spacing w:val="-2"/>
          <w:sz w:val="28"/>
        </w:rPr>
        <w:t>ный</w:t>
      </w:r>
      <w:proofErr w:type="spellEnd"/>
    </w:p>
    <w:p w:rsidR="00AD2436" w:rsidRDefault="00B00AEA">
      <w:pPr>
        <w:pStyle w:val="1"/>
        <w:spacing w:before="319" w:line="321" w:lineRule="exact"/>
        <w:jc w:val="both"/>
      </w:pPr>
      <w:r>
        <w:t>А12.</w:t>
      </w:r>
      <w:r>
        <w:rPr>
          <w:spacing w:val="-8"/>
        </w:rPr>
        <w:t xml:space="preserve"> </w:t>
      </w:r>
      <w:r>
        <w:t>Укажите</w:t>
      </w:r>
      <w:r>
        <w:rPr>
          <w:spacing w:val="-6"/>
        </w:rPr>
        <w:t xml:space="preserve"> </w:t>
      </w:r>
      <w:r>
        <w:t>ряд(ы),</w:t>
      </w:r>
      <w:r>
        <w:rPr>
          <w:spacing w:val="-6"/>
        </w:rPr>
        <w:t xml:space="preserve"> </w:t>
      </w:r>
      <w:r>
        <w:t>где</w:t>
      </w:r>
      <w:proofErr w:type="gramStart"/>
      <w:r>
        <w:rPr>
          <w:spacing w:val="-4"/>
        </w:rPr>
        <w:t xml:space="preserve"> </w:t>
      </w:r>
      <w:r>
        <w:t>Е</w:t>
      </w:r>
      <w:proofErr w:type="gramEnd"/>
      <w:r>
        <w:rPr>
          <w:spacing w:val="-4"/>
        </w:rPr>
        <w:t xml:space="preserve"> </w:t>
      </w:r>
      <w:r>
        <w:t>пишется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rPr>
          <w:spacing w:val="-2"/>
        </w:rPr>
        <w:t>слове:</w:t>
      </w:r>
    </w:p>
    <w:p w:rsidR="00AD2436" w:rsidRDefault="00B00AEA">
      <w:pPr>
        <w:pStyle w:val="a5"/>
        <w:numPr>
          <w:ilvl w:val="0"/>
          <w:numId w:val="53"/>
        </w:numPr>
        <w:tabs>
          <w:tab w:val="left" w:pos="846"/>
        </w:tabs>
        <w:spacing w:line="320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lastRenderedPageBreak/>
        <w:t>зата</w:t>
      </w:r>
      <w:proofErr w:type="spellEnd"/>
      <w:r>
        <w:rPr>
          <w:sz w:val="28"/>
        </w:rPr>
        <w:t>..т</w:t>
      </w:r>
      <w:r>
        <w:rPr>
          <w:spacing w:val="-4"/>
          <w:sz w:val="28"/>
        </w:rPr>
        <w:t xml:space="preserve"> </w:t>
      </w:r>
      <w:r>
        <w:rPr>
          <w:sz w:val="28"/>
        </w:rPr>
        <w:t>обиду,</w:t>
      </w:r>
      <w:r>
        <w:rPr>
          <w:spacing w:val="-4"/>
          <w:sz w:val="28"/>
        </w:rPr>
        <w:t xml:space="preserve"> </w:t>
      </w:r>
      <w:r>
        <w:rPr>
          <w:sz w:val="28"/>
        </w:rPr>
        <w:t>собака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pacing w:val="-4"/>
          <w:sz w:val="28"/>
        </w:rPr>
        <w:t>ла..т</w:t>
      </w:r>
      <w:proofErr w:type="spellEnd"/>
      <w:proofErr w:type="gramEnd"/>
    </w:p>
    <w:p w:rsidR="00AD2436" w:rsidRDefault="00B00AEA">
      <w:pPr>
        <w:pStyle w:val="a5"/>
        <w:numPr>
          <w:ilvl w:val="0"/>
          <w:numId w:val="53"/>
        </w:numPr>
        <w:tabs>
          <w:tab w:val="left" w:pos="846"/>
        </w:tabs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бре</w:t>
      </w:r>
      <w:proofErr w:type="spellEnd"/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r>
        <w:rPr>
          <w:spacing w:val="-5"/>
          <w:sz w:val="28"/>
        </w:rPr>
        <w:t xml:space="preserve"> </w:t>
      </w:r>
      <w:r>
        <w:rPr>
          <w:sz w:val="28"/>
        </w:rPr>
        <w:t>бороду,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дыш</w:t>
      </w:r>
      <w:proofErr w:type="spellEnd"/>
      <w:r>
        <w:rPr>
          <w:sz w:val="28"/>
        </w:rPr>
        <w:t>..т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меня</w:t>
      </w:r>
    </w:p>
    <w:p w:rsidR="00AD2436" w:rsidRDefault="00B00AEA">
      <w:pPr>
        <w:pStyle w:val="a5"/>
        <w:numPr>
          <w:ilvl w:val="0"/>
          <w:numId w:val="53"/>
        </w:numPr>
        <w:tabs>
          <w:tab w:val="left" w:pos="846"/>
        </w:tabs>
        <w:spacing w:before="6"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готов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обед,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кол..т</w:t>
      </w:r>
      <w:proofErr w:type="spell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дрова</w:t>
      </w:r>
    </w:p>
    <w:p w:rsidR="00AD2436" w:rsidRDefault="00B00AEA">
      <w:pPr>
        <w:pStyle w:val="a5"/>
        <w:numPr>
          <w:ilvl w:val="0"/>
          <w:numId w:val="53"/>
        </w:numPr>
        <w:tabs>
          <w:tab w:val="left" w:pos="846"/>
        </w:tabs>
        <w:spacing w:line="319" w:lineRule="exact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куп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туфли,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мо</w:t>
      </w:r>
      <w:proofErr w:type="spellEnd"/>
      <w:r>
        <w:rPr>
          <w:sz w:val="28"/>
        </w:rPr>
        <w:t>..т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ребенка</w:t>
      </w:r>
    </w:p>
    <w:p w:rsidR="00AD2436" w:rsidRDefault="00B00AEA">
      <w:pPr>
        <w:pStyle w:val="a5"/>
        <w:numPr>
          <w:ilvl w:val="0"/>
          <w:numId w:val="53"/>
        </w:numPr>
        <w:tabs>
          <w:tab w:val="left" w:pos="846"/>
        </w:tabs>
        <w:spacing w:before="5"/>
        <w:ind w:left="350" w:firstLine="90"/>
        <w:jc w:val="both"/>
        <w:rPr>
          <w:sz w:val="28"/>
        </w:rPr>
      </w:pPr>
      <w:proofErr w:type="spellStart"/>
      <w:r>
        <w:rPr>
          <w:sz w:val="28"/>
        </w:rPr>
        <w:t>се</w:t>
      </w:r>
      <w:proofErr w:type="gramStart"/>
      <w:r>
        <w:rPr>
          <w:sz w:val="28"/>
        </w:rPr>
        <w:t>..</w:t>
      </w:r>
      <w:proofErr w:type="gramEnd"/>
      <w:r>
        <w:rPr>
          <w:sz w:val="28"/>
        </w:rPr>
        <w:t>т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хлеб,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та..т</w:t>
      </w:r>
      <w:proofErr w:type="spellEnd"/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снег</w:t>
      </w:r>
    </w:p>
    <w:p w:rsidR="00AD2436" w:rsidRDefault="00AD2436">
      <w:pPr>
        <w:pStyle w:val="a3"/>
        <w:spacing w:before="4"/>
        <w:ind w:left="0"/>
        <w:jc w:val="both"/>
      </w:pPr>
    </w:p>
    <w:p w:rsidR="00AD2436" w:rsidRDefault="00B00AEA">
      <w:pPr>
        <w:pStyle w:val="1"/>
        <w:spacing w:line="242" w:lineRule="auto"/>
        <w:jc w:val="both"/>
      </w:pPr>
      <w:r>
        <w:t>А13.</w:t>
      </w:r>
      <w:r>
        <w:rPr>
          <w:spacing w:val="-1"/>
        </w:rPr>
        <w:t xml:space="preserve"> </w:t>
      </w:r>
      <w:r>
        <w:t>Укажите</w:t>
      </w:r>
      <w:r>
        <w:rPr>
          <w:spacing w:val="-1"/>
        </w:rPr>
        <w:t xml:space="preserve"> </w:t>
      </w:r>
      <w:r>
        <w:t>номера предложений,</w:t>
      </w:r>
      <w:r>
        <w:rPr>
          <w:spacing w:val="-2"/>
        </w:rPr>
        <w:t xml:space="preserve"> </w:t>
      </w:r>
      <w:r>
        <w:t>в которых есть</w:t>
      </w:r>
      <w:r>
        <w:rPr>
          <w:spacing w:val="40"/>
        </w:rPr>
        <w:t xml:space="preserve"> </w:t>
      </w:r>
      <w:r>
        <w:t>однородные</w:t>
      </w:r>
      <w:r>
        <w:rPr>
          <w:spacing w:val="-1"/>
        </w:rPr>
        <w:t xml:space="preserve"> </w:t>
      </w:r>
      <w:r>
        <w:t>члены? (Знаки препинания не расставлены)</w:t>
      </w:r>
    </w:p>
    <w:p w:rsidR="00AD2436" w:rsidRDefault="00B00AEA">
      <w:pPr>
        <w:pStyle w:val="a5"/>
        <w:numPr>
          <w:ilvl w:val="0"/>
          <w:numId w:val="54"/>
        </w:numPr>
        <w:tabs>
          <w:tab w:val="left" w:pos="846"/>
        </w:tabs>
        <w:spacing w:line="313" w:lineRule="exact"/>
        <w:ind w:left="350" w:firstLine="90"/>
        <w:jc w:val="both"/>
        <w:rPr>
          <w:sz w:val="28"/>
        </w:rPr>
      </w:pPr>
      <w:r>
        <w:rPr>
          <w:sz w:val="28"/>
        </w:rPr>
        <w:t>Колокольчик</w:t>
      </w:r>
      <w:r>
        <w:rPr>
          <w:spacing w:val="-4"/>
          <w:sz w:val="28"/>
        </w:rPr>
        <w:t xml:space="preserve"> </w:t>
      </w:r>
      <w:r>
        <w:rPr>
          <w:sz w:val="28"/>
        </w:rPr>
        <w:t>звонко</w:t>
      </w:r>
      <w:r>
        <w:rPr>
          <w:spacing w:val="-4"/>
          <w:sz w:val="28"/>
        </w:rPr>
        <w:t xml:space="preserve"> </w:t>
      </w:r>
      <w:r>
        <w:rPr>
          <w:sz w:val="28"/>
        </w:rPr>
        <w:t>плачет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хохочет.</w:t>
      </w:r>
    </w:p>
    <w:p w:rsidR="00AD2436" w:rsidRDefault="00B00AEA">
      <w:pPr>
        <w:pStyle w:val="a5"/>
        <w:numPr>
          <w:ilvl w:val="0"/>
          <w:numId w:val="54"/>
        </w:numPr>
        <w:tabs>
          <w:tab w:val="left" w:pos="846"/>
        </w:tabs>
        <w:spacing w:before="2"/>
        <w:ind w:left="350" w:firstLine="90"/>
        <w:jc w:val="both"/>
        <w:rPr>
          <w:sz w:val="28"/>
        </w:rPr>
      </w:pP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видели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6"/>
          <w:sz w:val="28"/>
        </w:rPr>
        <w:t xml:space="preserve"> </w:t>
      </w:r>
      <w:r>
        <w:rPr>
          <w:sz w:val="28"/>
        </w:rPr>
        <w:t>вдали</w:t>
      </w:r>
      <w:r>
        <w:rPr>
          <w:spacing w:val="-7"/>
          <w:sz w:val="28"/>
        </w:rPr>
        <w:t xml:space="preserve"> </w:t>
      </w: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бегущие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траве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тени</w:t>
      </w:r>
    </w:p>
    <w:p w:rsidR="00AD2436" w:rsidRDefault="00B00AEA">
      <w:pPr>
        <w:pStyle w:val="a5"/>
        <w:numPr>
          <w:ilvl w:val="0"/>
          <w:numId w:val="54"/>
        </w:numPr>
        <w:tabs>
          <w:tab w:val="left" w:pos="655"/>
          <w:tab w:val="left" w:pos="846"/>
        </w:tabs>
        <w:spacing w:before="4"/>
        <w:ind w:left="350" w:right="148" w:firstLine="90"/>
        <w:jc w:val="both"/>
        <w:rPr>
          <w:sz w:val="28"/>
        </w:rPr>
      </w:pP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40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40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лицее</w:t>
      </w:r>
      <w:r>
        <w:rPr>
          <w:spacing w:val="40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40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свои </w:t>
      </w:r>
      <w:r>
        <w:rPr>
          <w:spacing w:val="-2"/>
          <w:sz w:val="28"/>
        </w:rPr>
        <w:t>впечатления.</w:t>
      </w:r>
    </w:p>
    <w:p w:rsidR="00AD2436" w:rsidRDefault="00B00AEA">
      <w:pPr>
        <w:pStyle w:val="a5"/>
        <w:numPr>
          <w:ilvl w:val="0"/>
          <w:numId w:val="54"/>
        </w:numPr>
        <w:tabs>
          <w:tab w:val="left" w:pos="846"/>
        </w:tabs>
        <w:spacing w:line="320" w:lineRule="exact"/>
        <w:ind w:left="350" w:firstLine="90"/>
        <w:jc w:val="both"/>
        <w:rPr>
          <w:sz w:val="28"/>
        </w:rPr>
      </w:pPr>
      <w:r>
        <w:rPr>
          <w:sz w:val="28"/>
        </w:rPr>
        <w:t>Туча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севере</w:t>
      </w:r>
      <w:r>
        <w:rPr>
          <w:spacing w:val="-4"/>
          <w:sz w:val="28"/>
        </w:rPr>
        <w:t xml:space="preserve"> </w:t>
      </w:r>
      <w:r>
        <w:rPr>
          <w:sz w:val="28"/>
        </w:rPr>
        <w:t>росла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захватывала</w:t>
      </w:r>
      <w:r>
        <w:rPr>
          <w:spacing w:val="-4"/>
          <w:sz w:val="28"/>
        </w:rPr>
        <w:t xml:space="preserve"> </w:t>
      </w:r>
      <w:r>
        <w:rPr>
          <w:sz w:val="28"/>
        </w:rPr>
        <w:t>западную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неба.</w:t>
      </w:r>
    </w:p>
    <w:p w:rsidR="00AD2436" w:rsidRDefault="00B00AEA">
      <w:pPr>
        <w:pStyle w:val="a5"/>
        <w:numPr>
          <w:ilvl w:val="0"/>
          <w:numId w:val="54"/>
        </w:numPr>
        <w:tabs>
          <w:tab w:val="left" w:pos="655"/>
          <w:tab w:val="left" w:pos="846"/>
        </w:tabs>
        <w:ind w:left="350" w:right="518" w:firstLine="90"/>
        <w:jc w:val="both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гигантским</w:t>
      </w:r>
      <w:r>
        <w:rPr>
          <w:spacing w:val="-3"/>
          <w:sz w:val="28"/>
        </w:rPr>
        <w:t xml:space="preserve"> </w:t>
      </w:r>
      <w:r>
        <w:rPr>
          <w:sz w:val="28"/>
        </w:rPr>
        <w:t>шагом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прошёл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фазы поэтического развития и у него все получилось.</w:t>
      </w:r>
    </w:p>
    <w:p w:rsidR="00AD2436" w:rsidRDefault="00AD2436">
      <w:pPr>
        <w:pStyle w:val="a3"/>
        <w:spacing w:before="5"/>
        <w:ind w:left="0"/>
        <w:jc w:val="both"/>
      </w:pPr>
    </w:p>
    <w:p w:rsidR="00AD2436" w:rsidRDefault="00B00AEA">
      <w:pPr>
        <w:pStyle w:val="1"/>
        <w:tabs>
          <w:tab w:val="left" w:pos="7151"/>
        </w:tabs>
        <w:spacing w:line="242" w:lineRule="auto"/>
        <w:ind w:right="399"/>
        <w:jc w:val="both"/>
      </w:pPr>
      <w:r>
        <w:t>А14.</w:t>
      </w:r>
      <w:r>
        <w:rPr>
          <w:spacing w:val="40"/>
        </w:rPr>
        <w:t xml:space="preserve"> </w:t>
      </w:r>
      <w:r>
        <w:t>Укажите</w:t>
      </w:r>
      <w:r>
        <w:rPr>
          <w:spacing w:val="40"/>
        </w:rPr>
        <w:t xml:space="preserve"> </w:t>
      </w:r>
      <w:r>
        <w:t>номера</w:t>
      </w:r>
      <w:r>
        <w:rPr>
          <w:spacing w:val="40"/>
        </w:rPr>
        <w:t xml:space="preserve"> </w:t>
      </w:r>
      <w:r>
        <w:t>предл</w:t>
      </w:r>
      <w:r>
        <w:t>ожений,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tab/>
        <w:t>нужно</w:t>
      </w:r>
      <w:r>
        <w:rPr>
          <w:spacing w:val="-10"/>
        </w:rPr>
        <w:t xml:space="preserve"> </w:t>
      </w:r>
      <w:r>
        <w:t>поставить</w:t>
      </w:r>
      <w:r>
        <w:rPr>
          <w:spacing w:val="-11"/>
        </w:rPr>
        <w:t xml:space="preserve"> </w:t>
      </w:r>
      <w:r>
        <w:t xml:space="preserve">одну </w:t>
      </w:r>
      <w:r>
        <w:rPr>
          <w:spacing w:val="-2"/>
        </w:rPr>
        <w:t>запятую?</w:t>
      </w:r>
    </w:p>
    <w:p w:rsidR="00AD2436" w:rsidRDefault="00B00AEA">
      <w:pPr>
        <w:pStyle w:val="a5"/>
        <w:numPr>
          <w:ilvl w:val="0"/>
          <w:numId w:val="55"/>
        </w:numPr>
        <w:tabs>
          <w:tab w:val="left" w:pos="655"/>
          <w:tab w:val="left" w:pos="846"/>
        </w:tabs>
        <w:ind w:left="350" w:right="264" w:firstLine="90"/>
        <w:jc w:val="both"/>
        <w:rPr>
          <w:sz w:val="28"/>
        </w:rPr>
      </w:pPr>
      <w:r>
        <w:rPr>
          <w:sz w:val="28"/>
        </w:rPr>
        <w:t>Скоков</w:t>
      </w:r>
      <w:r>
        <w:rPr>
          <w:spacing w:val="-4"/>
          <w:sz w:val="28"/>
        </w:rPr>
        <w:t xml:space="preserve"> </w:t>
      </w:r>
      <w:r>
        <w:rPr>
          <w:sz w:val="28"/>
        </w:rPr>
        <w:t>занимал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титулярного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месячным</w:t>
      </w:r>
      <w:r>
        <w:rPr>
          <w:spacing w:val="-3"/>
          <w:sz w:val="28"/>
        </w:rPr>
        <w:t xml:space="preserve"> </w:t>
      </w:r>
      <w:r>
        <w:rPr>
          <w:sz w:val="28"/>
        </w:rPr>
        <w:t>жалованьем</w:t>
      </w:r>
      <w:r>
        <w:rPr>
          <w:spacing w:val="-4"/>
          <w:sz w:val="28"/>
        </w:rPr>
        <w:t xml:space="preserve"> </w:t>
      </w:r>
      <w:r>
        <w:rPr>
          <w:sz w:val="28"/>
        </w:rPr>
        <w:t>в 75 рублей.</w:t>
      </w:r>
    </w:p>
    <w:p w:rsidR="00AD2436" w:rsidRDefault="00B00AEA">
      <w:pPr>
        <w:pStyle w:val="a5"/>
        <w:numPr>
          <w:ilvl w:val="0"/>
          <w:numId w:val="55"/>
        </w:numPr>
        <w:tabs>
          <w:tab w:val="left" w:pos="655"/>
          <w:tab w:val="left" w:pos="846"/>
        </w:tabs>
        <w:ind w:left="350" w:right="238" w:firstLine="90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-1"/>
          <w:sz w:val="28"/>
        </w:rPr>
        <w:t xml:space="preserve"> </w:t>
      </w:r>
      <w:r>
        <w:rPr>
          <w:sz w:val="28"/>
        </w:rPr>
        <w:t>льдина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подошла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роковому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6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берегом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нас</w:t>
      </w:r>
      <w:r>
        <w:rPr>
          <w:spacing w:val="-1"/>
          <w:sz w:val="28"/>
        </w:rPr>
        <w:t xml:space="preserve"> </w:t>
      </w:r>
      <w:r>
        <w:rPr>
          <w:sz w:val="28"/>
        </w:rPr>
        <w:t>мороз по коже пробежал</w:t>
      </w:r>
      <w:proofErr w:type="gramEnd"/>
      <w:r>
        <w:rPr>
          <w:sz w:val="28"/>
        </w:rPr>
        <w:t>.</w:t>
      </w:r>
    </w:p>
    <w:p w:rsidR="00AD2436" w:rsidRDefault="00B00AEA">
      <w:pPr>
        <w:pStyle w:val="a5"/>
        <w:numPr>
          <w:ilvl w:val="0"/>
          <w:numId w:val="55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бежал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быстро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медленно.</w:t>
      </w:r>
    </w:p>
    <w:p w:rsidR="00AD2436" w:rsidRDefault="00B00AEA">
      <w:pPr>
        <w:pStyle w:val="a5"/>
        <w:numPr>
          <w:ilvl w:val="0"/>
          <w:numId w:val="55"/>
        </w:numPr>
        <w:tabs>
          <w:tab w:val="left" w:pos="846"/>
        </w:tabs>
        <w:spacing w:line="322" w:lineRule="exact"/>
        <w:ind w:left="350" w:firstLine="90"/>
        <w:jc w:val="both"/>
        <w:rPr>
          <w:sz w:val="28"/>
        </w:rPr>
      </w:pPr>
      <w:r>
        <w:rPr>
          <w:sz w:val="28"/>
        </w:rPr>
        <w:t>Ночью</w:t>
      </w:r>
      <w:r>
        <w:rPr>
          <w:spacing w:val="-5"/>
          <w:sz w:val="28"/>
        </w:rPr>
        <w:t xml:space="preserve"> </w:t>
      </w:r>
      <w:r>
        <w:rPr>
          <w:sz w:val="28"/>
        </w:rPr>
        <w:t>свет</w:t>
      </w:r>
      <w:r>
        <w:rPr>
          <w:spacing w:val="-3"/>
          <w:sz w:val="28"/>
        </w:rPr>
        <w:t xml:space="preserve"> </w:t>
      </w:r>
      <w:r>
        <w:rPr>
          <w:sz w:val="28"/>
        </w:rPr>
        <w:t>светил</w:t>
      </w:r>
      <w:r>
        <w:rPr>
          <w:spacing w:val="-4"/>
          <w:sz w:val="28"/>
        </w:rPr>
        <w:t xml:space="preserve"> </w:t>
      </w:r>
      <w:r>
        <w:rPr>
          <w:sz w:val="28"/>
        </w:rPr>
        <w:t>ярко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заманчиво</w:t>
      </w:r>
      <w:r>
        <w:rPr>
          <w:spacing w:val="-3"/>
          <w:sz w:val="28"/>
        </w:rPr>
        <w:t xml:space="preserve"> </w:t>
      </w:r>
      <w:r>
        <w:rPr>
          <w:sz w:val="28"/>
        </w:rPr>
        <w:t>заглядывала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окно</w:t>
      </w:r>
      <w:r>
        <w:rPr>
          <w:spacing w:val="-2"/>
          <w:sz w:val="28"/>
        </w:rPr>
        <w:t xml:space="preserve"> луна.</w:t>
      </w:r>
    </w:p>
    <w:p w:rsidR="00AD2436" w:rsidRDefault="00B00AEA">
      <w:pPr>
        <w:pStyle w:val="a5"/>
        <w:numPr>
          <w:ilvl w:val="0"/>
          <w:numId w:val="55"/>
        </w:numPr>
        <w:tabs>
          <w:tab w:val="left" w:pos="846"/>
        </w:tabs>
        <w:ind w:left="350" w:firstLine="90"/>
        <w:jc w:val="both"/>
        <w:rPr>
          <w:sz w:val="28"/>
        </w:rPr>
      </w:pPr>
      <w:r>
        <w:rPr>
          <w:sz w:val="28"/>
        </w:rPr>
        <w:t>Река</w:t>
      </w:r>
      <w:r>
        <w:rPr>
          <w:spacing w:val="-4"/>
          <w:sz w:val="28"/>
        </w:rPr>
        <w:t xml:space="preserve"> </w:t>
      </w:r>
      <w:r>
        <w:rPr>
          <w:sz w:val="28"/>
        </w:rPr>
        <w:t>текла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медленно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мостику.</w:t>
      </w:r>
    </w:p>
    <w:p w:rsidR="00AD2436" w:rsidRDefault="00AD2436">
      <w:pPr>
        <w:pStyle w:val="a3"/>
        <w:spacing w:before="3"/>
        <w:ind w:left="0"/>
        <w:jc w:val="both"/>
      </w:pPr>
    </w:p>
    <w:p w:rsidR="00AD2436" w:rsidRDefault="00B00AEA">
      <w:pPr>
        <w:pStyle w:val="1"/>
        <w:tabs>
          <w:tab w:val="left" w:pos="1116"/>
          <w:tab w:val="left" w:pos="2462"/>
          <w:tab w:val="left" w:pos="5917"/>
          <w:tab w:val="left" w:pos="8596"/>
        </w:tabs>
        <w:ind w:right="260"/>
        <w:jc w:val="both"/>
      </w:pPr>
      <w:r>
        <w:rPr>
          <w:spacing w:val="-4"/>
        </w:rPr>
        <w:t>А15.</w:t>
      </w:r>
      <w:r>
        <w:tab/>
      </w:r>
      <w:r>
        <w:rPr>
          <w:spacing w:val="-2"/>
        </w:rPr>
        <w:t>Укажите</w:t>
      </w:r>
      <w:r>
        <w:tab/>
        <w:t>номе</w:t>
      </w:r>
      <w:proofErr w:type="gramStart"/>
      <w:r>
        <w:t>р(</w:t>
      </w:r>
      <w:proofErr w:type="gramEnd"/>
      <w:r>
        <w:t>а) предложений,</w:t>
      </w:r>
      <w:r>
        <w:rPr>
          <w:spacing w:val="40"/>
        </w:rPr>
        <w:t xml:space="preserve"> </w:t>
      </w:r>
      <w:r>
        <w:t>в</w:t>
      </w:r>
      <w:r>
        <w:tab/>
        <w:t>котором(</w:t>
      </w:r>
      <w:proofErr w:type="spellStart"/>
      <w:r>
        <w:t>ых</w:t>
      </w:r>
      <w:proofErr w:type="spellEnd"/>
      <w:r>
        <w:t>)</w:t>
      </w:r>
      <w:r>
        <w:rPr>
          <w:spacing w:val="40"/>
        </w:rPr>
        <w:t xml:space="preserve"> </w:t>
      </w:r>
      <w:r>
        <w:t>знаки</w:t>
      </w:r>
      <w:r>
        <w:tab/>
      </w:r>
      <w:r>
        <w:rPr>
          <w:spacing w:val="-2"/>
        </w:rPr>
        <w:t xml:space="preserve">препинания </w:t>
      </w:r>
      <w:r>
        <w:t>расставлены неправильно?</w:t>
      </w:r>
    </w:p>
    <w:p w:rsidR="00AD2436" w:rsidRDefault="00B00AEA">
      <w:pPr>
        <w:pStyle w:val="a5"/>
        <w:numPr>
          <w:ilvl w:val="0"/>
          <w:numId w:val="56"/>
        </w:numPr>
        <w:tabs>
          <w:tab w:val="left" w:pos="846"/>
        </w:tabs>
        <w:spacing w:line="321" w:lineRule="exact"/>
        <w:ind w:left="350" w:firstLine="90"/>
        <w:jc w:val="both"/>
        <w:rPr>
          <w:sz w:val="28"/>
        </w:rPr>
      </w:pP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обилие</w:t>
      </w:r>
      <w:r>
        <w:rPr>
          <w:spacing w:val="-9"/>
          <w:sz w:val="28"/>
        </w:rPr>
        <w:t xml:space="preserve"> </w:t>
      </w:r>
      <w:r>
        <w:rPr>
          <w:sz w:val="28"/>
        </w:rPr>
        <w:t>раненых,</w:t>
      </w:r>
      <w:r>
        <w:rPr>
          <w:spacing w:val="-6"/>
          <w:sz w:val="28"/>
        </w:rPr>
        <w:t xml:space="preserve"> </w:t>
      </w:r>
      <w:r>
        <w:rPr>
          <w:sz w:val="28"/>
        </w:rPr>
        <w:t>да</w:t>
      </w:r>
      <w:r>
        <w:rPr>
          <w:spacing w:val="-6"/>
          <w:sz w:val="28"/>
        </w:rPr>
        <w:t xml:space="preserve"> </w:t>
      </w:r>
      <w:r>
        <w:rPr>
          <w:sz w:val="28"/>
        </w:rPr>
        <w:t>траурные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платья</w:t>
      </w:r>
      <w:r>
        <w:rPr>
          <w:spacing w:val="-5"/>
          <w:sz w:val="28"/>
        </w:rPr>
        <w:t xml:space="preserve"> </w:t>
      </w:r>
      <w:r>
        <w:rPr>
          <w:sz w:val="28"/>
        </w:rPr>
        <w:t>женщин</w:t>
      </w:r>
      <w:r>
        <w:rPr>
          <w:spacing w:val="-6"/>
          <w:sz w:val="28"/>
        </w:rPr>
        <w:t xml:space="preserve"> </w:t>
      </w:r>
      <w:r>
        <w:rPr>
          <w:sz w:val="28"/>
        </w:rPr>
        <w:t>напоминали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войне.</w:t>
      </w:r>
    </w:p>
    <w:p w:rsidR="00AD2436" w:rsidRDefault="00B00AEA">
      <w:pPr>
        <w:pStyle w:val="a5"/>
        <w:numPr>
          <w:ilvl w:val="0"/>
          <w:numId w:val="56"/>
        </w:numPr>
        <w:tabs>
          <w:tab w:val="left" w:pos="846"/>
        </w:tabs>
        <w:spacing w:before="50"/>
        <w:ind w:left="350" w:firstLine="90"/>
        <w:jc w:val="both"/>
        <w:rPr>
          <w:sz w:val="28"/>
        </w:rPr>
      </w:pPr>
      <w:r>
        <w:rPr>
          <w:sz w:val="28"/>
        </w:rPr>
        <w:t>Меняется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деревня</w:t>
      </w:r>
      <w:r>
        <w:rPr>
          <w:spacing w:val="-1"/>
          <w:sz w:val="28"/>
        </w:rPr>
        <w:t xml:space="preserve"> </w:t>
      </w:r>
      <w:r>
        <w:rPr>
          <w:sz w:val="28"/>
        </w:rPr>
        <w:t>Озерцо,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6"/>
          <w:sz w:val="28"/>
        </w:rPr>
        <w:t xml:space="preserve"> </w:t>
      </w:r>
      <w:r>
        <w:rPr>
          <w:sz w:val="28"/>
        </w:rPr>
        <w:t>речке</w:t>
      </w:r>
      <w:r>
        <w:rPr>
          <w:spacing w:val="-2"/>
          <w:sz w:val="28"/>
        </w:rPr>
        <w:t xml:space="preserve"> </w:t>
      </w:r>
      <w:r>
        <w:rPr>
          <w:sz w:val="28"/>
        </w:rPr>
        <w:t>месяц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тонет.</w:t>
      </w:r>
    </w:p>
    <w:p w:rsidR="00AD2436" w:rsidRDefault="00B00AEA">
      <w:pPr>
        <w:pStyle w:val="a5"/>
        <w:numPr>
          <w:ilvl w:val="0"/>
          <w:numId w:val="56"/>
        </w:numPr>
        <w:tabs>
          <w:tab w:val="left" w:pos="655"/>
          <w:tab w:val="left" w:pos="846"/>
        </w:tabs>
        <w:spacing w:before="48" w:line="276" w:lineRule="auto"/>
        <w:ind w:left="350" w:right="166" w:firstLine="90"/>
        <w:jc w:val="both"/>
        <w:rPr>
          <w:sz w:val="28"/>
        </w:rPr>
      </w:pP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18"/>
          <w:sz w:val="28"/>
        </w:rPr>
        <w:t xml:space="preserve"> </w:t>
      </w:r>
      <w:r>
        <w:rPr>
          <w:sz w:val="28"/>
        </w:rPr>
        <w:t>В.</w:t>
      </w:r>
      <w:r>
        <w:rPr>
          <w:spacing w:val="-17"/>
          <w:sz w:val="28"/>
        </w:rPr>
        <w:t xml:space="preserve"> </w:t>
      </w:r>
      <w:r>
        <w:rPr>
          <w:sz w:val="28"/>
        </w:rPr>
        <w:t>Ломоносова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риторике</w:t>
      </w:r>
      <w:r>
        <w:rPr>
          <w:spacing w:val="-5"/>
          <w:sz w:val="28"/>
        </w:rPr>
        <w:t xml:space="preserve"> </w:t>
      </w:r>
      <w:r>
        <w:rPr>
          <w:sz w:val="28"/>
        </w:rPr>
        <w:t>пользовался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-2"/>
          <w:sz w:val="28"/>
        </w:rPr>
        <w:t xml:space="preserve"> </w:t>
      </w:r>
      <w:r>
        <w:rPr>
          <w:sz w:val="28"/>
        </w:rPr>
        <w:t>популярностью и при жизни автора издавался трижды.</w:t>
      </w:r>
    </w:p>
    <w:p w:rsidR="00AD2436" w:rsidRDefault="00B00AEA">
      <w:pPr>
        <w:pStyle w:val="a5"/>
        <w:numPr>
          <w:ilvl w:val="0"/>
          <w:numId w:val="56"/>
        </w:numPr>
        <w:tabs>
          <w:tab w:val="left" w:pos="655"/>
          <w:tab w:val="left" w:pos="846"/>
        </w:tabs>
        <w:spacing w:line="278" w:lineRule="auto"/>
        <w:ind w:left="350" w:right="238" w:firstLine="90"/>
        <w:jc w:val="both"/>
        <w:rPr>
          <w:sz w:val="28"/>
        </w:rPr>
      </w:pPr>
      <w:r>
        <w:rPr>
          <w:sz w:val="28"/>
        </w:rPr>
        <w:t>Варвара</w:t>
      </w:r>
      <w:r>
        <w:rPr>
          <w:spacing w:val="-3"/>
          <w:sz w:val="28"/>
        </w:rPr>
        <w:t xml:space="preserve"> </w:t>
      </w:r>
      <w:r>
        <w:rPr>
          <w:sz w:val="28"/>
        </w:rPr>
        <w:t>Петровна</w:t>
      </w:r>
      <w:r>
        <w:rPr>
          <w:spacing w:val="-3"/>
          <w:sz w:val="28"/>
        </w:rPr>
        <w:t xml:space="preserve"> </w:t>
      </w:r>
      <w:r>
        <w:rPr>
          <w:sz w:val="28"/>
        </w:rPr>
        <w:t>стояла</w:t>
      </w:r>
      <w:r>
        <w:rPr>
          <w:spacing w:val="-4"/>
          <w:sz w:val="28"/>
        </w:rPr>
        <w:t xml:space="preserve"> </w:t>
      </w:r>
      <w:r>
        <w:rPr>
          <w:sz w:val="28"/>
        </w:rPr>
        <w:t>около</w:t>
      </w:r>
      <w:r>
        <w:rPr>
          <w:spacing w:val="-2"/>
          <w:sz w:val="28"/>
        </w:rPr>
        <w:t xml:space="preserve"> </w:t>
      </w:r>
      <w:r>
        <w:rPr>
          <w:sz w:val="28"/>
        </w:rPr>
        <w:t>иконы,</w:t>
      </w:r>
      <w:r>
        <w:rPr>
          <w:spacing w:val="-7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часто</w:t>
      </w:r>
      <w:r>
        <w:rPr>
          <w:spacing w:val="-6"/>
          <w:sz w:val="28"/>
        </w:rPr>
        <w:t xml:space="preserve"> </w:t>
      </w:r>
      <w:r>
        <w:rPr>
          <w:sz w:val="28"/>
        </w:rPr>
        <w:t>крестилась,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шептала </w:t>
      </w:r>
      <w:r>
        <w:rPr>
          <w:spacing w:val="-2"/>
          <w:sz w:val="28"/>
        </w:rPr>
        <w:t>молитвы.</w:t>
      </w:r>
    </w:p>
    <w:p w:rsidR="00AD2436" w:rsidRDefault="00B00AEA">
      <w:pPr>
        <w:pStyle w:val="a5"/>
        <w:numPr>
          <w:ilvl w:val="0"/>
          <w:numId w:val="56"/>
        </w:numPr>
        <w:tabs>
          <w:tab w:val="left" w:pos="655"/>
          <w:tab w:val="left" w:pos="846"/>
        </w:tabs>
        <w:spacing w:line="276" w:lineRule="auto"/>
        <w:ind w:left="350" w:right="166" w:firstLine="90"/>
        <w:jc w:val="both"/>
        <w:rPr>
          <w:sz w:val="28"/>
        </w:rPr>
      </w:pPr>
      <w:r>
        <w:rPr>
          <w:sz w:val="28"/>
        </w:rPr>
        <w:t>Багряные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3"/>
          <w:sz w:val="28"/>
        </w:rPr>
        <w:t xml:space="preserve"> </w:t>
      </w:r>
      <w:r>
        <w:rPr>
          <w:sz w:val="28"/>
        </w:rPr>
        <w:t>медленно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плавно</w:t>
      </w:r>
      <w:r>
        <w:rPr>
          <w:spacing w:val="-2"/>
          <w:sz w:val="28"/>
        </w:rPr>
        <w:t xml:space="preserve"> </w:t>
      </w:r>
      <w:r>
        <w:rPr>
          <w:sz w:val="28"/>
        </w:rPr>
        <w:t>кружатся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тихо</w:t>
      </w:r>
      <w:r>
        <w:rPr>
          <w:spacing w:val="-3"/>
          <w:sz w:val="28"/>
        </w:rPr>
        <w:t xml:space="preserve"> </w:t>
      </w:r>
      <w:r>
        <w:rPr>
          <w:sz w:val="28"/>
        </w:rPr>
        <w:t>опускаются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 влажную землю.</w:t>
      </w:r>
    </w:p>
    <w:p w:rsidR="00AD2436" w:rsidRDefault="00AD2436">
      <w:pPr>
        <w:pStyle w:val="a3"/>
        <w:spacing w:before="321"/>
        <w:ind w:left="0"/>
        <w:jc w:val="both"/>
      </w:pPr>
    </w:p>
    <w:p w:rsidR="00AD2436" w:rsidRDefault="00B00AEA">
      <w:pPr>
        <w:pStyle w:val="1"/>
        <w:spacing w:line="480" w:lineRule="auto"/>
        <w:ind w:right="3137" w:firstLine="4387"/>
        <w:jc w:val="both"/>
      </w:pPr>
      <w:r>
        <w:t>Часть</w:t>
      </w:r>
      <w:proofErr w:type="gramStart"/>
      <w:r>
        <w:t xml:space="preserve"> В</w:t>
      </w:r>
      <w:proofErr w:type="gramEnd"/>
      <w:r>
        <w:t xml:space="preserve"> Прочитайте</w:t>
      </w:r>
      <w:r>
        <w:rPr>
          <w:spacing w:val="-9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выполните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В1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В5</w:t>
      </w:r>
    </w:p>
    <w:p w:rsidR="00AD2436" w:rsidRDefault="00B00AEA">
      <w:pPr>
        <w:pStyle w:val="a3"/>
        <w:spacing w:before="78"/>
        <w:ind w:left="139" w:right="136" w:firstLine="374"/>
        <w:jc w:val="both"/>
      </w:pPr>
      <w:r>
        <w:t>(1)Человеческий глаз приспособлен для видения на свету. (2)Чем меньше света, тем труднее глазу в</w:t>
      </w:r>
      <w:r>
        <w:t xml:space="preserve">идеть. (3)Но человеческий разум создал электрическое освещение, изобрёл приборы, позволяющие видеть в темноте. (4)А как же видят те </w:t>
      </w:r>
      <w:r>
        <w:lastRenderedPageBreak/>
        <w:t>животные, жизнь которых проходит в норах или на дне океана, куда не проникают солнечные лучи? (</w:t>
      </w:r>
      <w:proofErr w:type="gramStart"/>
      <w:r>
        <w:t>5)М</w:t>
      </w:r>
      <w:proofErr w:type="gramEnd"/>
      <w:r>
        <w:t>ногие животные приспособил</w:t>
      </w:r>
      <w:r>
        <w:t>ись к жизни в темноте: зрение им заменили другие органы чувств.</w:t>
      </w:r>
    </w:p>
    <w:p w:rsidR="00AD2436" w:rsidRDefault="00B00AEA">
      <w:pPr>
        <w:pStyle w:val="a3"/>
        <w:spacing w:before="1"/>
        <w:ind w:left="139" w:right="137" w:firstLine="374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2EFEF6A" wp14:editId="19C07FFD">
                <wp:simplePos x="0" y="0"/>
                <wp:positionH relativeFrom="page">
                  <wp:posOffset>565150</wp:posOffset>
                </wp:positionH>
                <wp:positionV relativeFrom="paragraph">
                  <wp:posOffset>818515</wp:posOffset>
                </wp:positionV>
                <wp:extent cx="6459220" cy="204470"/>
                <wp:effectExtent l="0" t="0" r="0" b="0"/>
                <wp:wrapNone/>
                <wp:docPr id="97" name="Graphic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922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9220" h="204470">
                              <a:moveTo>
                                <a:pt x="6458712" y="0"/>
                              </a:move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lnTo>
                                <a:pt x="6458712" y="204216"/>
                              </a:lnTo>
                              <a:lnTo>
                                <a:pt x="6458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97" o:spid="_x0000_s1026" o:spt="100" style="position:absolute;left:0pt;margin-left:44.5pt;margin-top:64.45pt;height:16.1pt;width:508.6pt;mso-position-horizontal-relative:page;z-index:-251656192;mso-width-relative:page;mso-height-relative:page;" fillcolor="#FFFFFF" filled="t" stroked="f" coordsize="6459220,204470" o:gfxdata="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4hxadgAAAALAQAADwAAAAAAAAABACAAAAAiAAAAZHJzL2Rvd25yZXYueG1sUEsBAhQAFAAAAAgA&#10;h07iQAQfpKclAgAA5gQAAA4AAAAAAAAAAQAgAAAAJwEAAGRycy9lMm9Eb2MueG1sUEsFBgAAAAAG&#10;AAYAWQEAAL4FAAAAAA==&#10;" path="m6458712,0l0,0,0,204216,6458712,204216,6458712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(6)Животные, живущие в норах, научились обходиться вовсе без зрения. (7)У обычного крота, например, такие маленькие, как бисеринки, глазки, что и на свету он</w:t>
      </w:r>
      <w:r>
        <w:rPr>
          <w:spacing w:val="-3"/>
        </w:rPr>
        <w:t xml:space="preserve"> </w:t>
      </w:r>
      <w:r>
        <w:t>вряд</w:t>
      </w:r>
      <w:r>
        <w:rPr>
          <w:spacing w:val="-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что-то</w:t>
      </w:r>
      <w:r>
        <w:rPr>
          <w:spacing w:val="-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увидеть.</w:t>
      </w:r>
      <w:r>
        <w:rPr>
          <w:spacing w:val="-4"/>
        </w:rPr>
        <w:t xml:space="preserve"> </w:t>
      </w:r>
      <w:r>
        <w:t>(8)</w:t>
      </w:r>
      <w:r>
        <w:t>Некоторые</w:t>
      </w:r>
      <w:r>
        <w:rPr>
          <w:spacing w:val="-3"/>
        </w:rPr>
        <w:t xml:space="preserve"> </w:t>
      </w:r>
      <w:r>
        <w:t>норные</w:t>
      </w:r>
      <w:r>
        <w:rPr>
          <w:spacing w:val="-3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вообще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имеют глаз,</w:t>
      </w:r>
      <w:r>
        <w:rPr>
          <w:spacing w:val="20"/>
        </w:rPr>
        <w:t xml:space="preserve"> </w:t>
      </w:r>
      <w:r>
        <w:t>вернее,</w:t>
      </w:r>
      <w:r>
        <w:rPr>
          <w:spacing w:val="22"/>
        </w:rPr>
        <w:t xml:space="preserve"> </w:t>
      </w:r>
      <w:r>
        <w:t>глаза</w:t>
      </w:r>
      <w:r>
        <w:rPr>
          <w:spacing w:val="20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них</w:t>
      </w:r>
      <w:r>
        <w:rPr>
          <w:spacing w:val="24"/>
        </w:rPr>
        <w:t xml:space="preserve"> </w:t>
      </w:r>
      <w:r>
        <w:t>есть,</w:t>
      </w:r>
      <w:r>
        <w:rPr>
          <w:spacing w:val="23"/>
        </w:rPr>
        <w:t xml:space="preserve"> </w:t>
      </w:r>
      <w:r>
        <w:t>но</w:t>
      </w:r>
      <w:r>
        <w:rPr>
          <w:spacing w:val="22"/>
        </w:rPr>
        <w:t xml:space="preserve"> </w:t>
      </w:r>
      <w:r>
        <w:t>они</w:t>
      </w:r>
      <w:r>
        <w:rPr>
          <w:spacing w:val="21"/>
        </w:rPr>
        <w:t xml:space="preserve"> </w:t>
      </w:r>
      <w:r>
        <w:t>плотно</w:t>
      </w:r>
      <w:r>
        <w:rPr>
          <w:spacing w:val="24"/>
        </w:rPr>
        <w:t xml:space="preserve"> </w:t>
      </w:r>
      <w:r>
        <w:t>закрыты</w:t>
      </w:r>
      <w:r>
        <w:rPr>
          <w:spacing w:val="24"/>
        </w:rPr>
        <w:t xml:space="preserve"> </w:t>
      </w:r>
      <w:proofErr w:type="spellStart"/>
      <w:proofErr w:type="gramStart"/>
      <w:r>
        <w:t>ве</w:t>
      </w:r>
      <w:proofErr w:type="spellEnd"/>
      <w:r>
        <w:rPr>
          <w:position w:val="-4"/>
        </w:rPr>
        <w:t>́</w:t>
      </w:r>
      <w:proofErr w:type="spellStart"/>
      <w:r>
        <w:t>ками</w:t>
      </w:r>
      <w:proofErr w:type="spellEnd"/>
      <w:proofErr w:type="gramEnd"/>
      <w:r>
        <w:t>.</w:t>
      </w:r>
      <w:r>
        <w:rPr>
          <w:spacing w:val="23"/>
        </w:rPr>
        <w:t xml:space="preserve"> </w:t>
      </w:r>
      <w:r>
        <w:t>(9)В</w:t>
      </w:r>
      <w:r>
        <w:rPr>
          <w:spacing w:val="23"/>
        </w:rPr>
        <w:t xml:space="preserve"> </w:t>
      </w:r>
      <w:r>
        <w:t>южных</w:t>
      </w:r>
      <w:r>
        <w:rPr>
          <w:spacing w:val="25"/>
        </w:rPr>
        <w:t xml:space="preserve"> </w:t>
      </w:r>
      <w:r>
        <w:rPr>
          <w:spacing w:val="-2"/>
        </w:rPr>
        <w:t>степях</w:t>
      </w:r>
    </w:p>
    <w:p w:rsidR="00AD2436" w:rsidRDefault="00B00AEA">
      <w:pPr>
        <w:pStyle w:val="a3"/>
        <w:spacing w:line="273" w:lineRule="exact"/>
        <w:ind w:left="139"/>
        <w:jc w:val="both"/>
      </w:pPr>
      <w:r>
        <w:t>водятся</w:t>
      </w:r>
      <w:r>
        <w:rPr>
          <w:spacing w:val="-2"/>
        </w:rPr>
        <w:t xml:space="preserve"> </w:t>
      </w:r>
      <w:r>
        <w:t>животные-слепыши.</w:t>
      </w:r>
      <w:r>
        <w:rPr>
          <w:spacing w:val="2"/>
        </w:rPr>
        <w:t xml:space="preserve"> </w:t>
      </w:r>
      <w:r>
        <w:t>(10)Зрение этим животным заменяют</w:t>
      </w:r>
      <w:r>
        <w:rPr>
          <w:spacing w:val="-1"/>
        </w:rPr>
        <w:t xml:space="preserve"> </w:t>
      </w:r>
      <w:r>
        <w:t>сильно</w:t>
      </w:r>
      <w:r>
        <w:rPr>
          <w:spacing w:val="2"/>
        </w:rPr>
        <w:t xml:space="preserve"> </w:t>
      </w:r>
      <w:r>
        <w:rPr>
          <w:spacing w:val="-2"/>
        </w:rPr>
        <w:t>развитые</w:t>
      </w:r>
    </w:p>
    <w:p w:rsidR="00AD2436" w:rsidRDefault="00B00AEA">
      <w:pPr>
        <w:pStyle w:val="a3"/>
        <w:spacing w:line="322" w:lineRule="exact"/>
        <w:ind w:left="139"/>
        <w:jc w:val="both"/>
      </w:pPr>
      <w:r>
        <w:t>обоняние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осязание,</w:t>
      </w:r>
      <w:r>
        <w:rPr>
          <w:spacing w:val="-6"/>
        </w:rPr>
        <w:t xml:space="preserve"> </w:t>
      </w:r>
      <w:proofErr w:type="gramStart"/>
      <w:r>
        <w:t>которые</w:t>
      </w:r>
      <w:proofErr w:type="gramEnd"/>
      <w:r>
        <w:rPr>
          <w:spacing w:val="-5"/>
        </w:rPr>
        <w:t xml:space="preserve"> </w:t>
      </w:r>
      <w:r>
        <w:t>помогают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двигаться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rPr>
          <w:spacing w:val="-2"/>
        </w:rPr>
        <w:t>пищу.</w:t>
      </w:r>
    </w:p>
    <w:p w:rsidR="00AD2436" w:rsidRDefault="00B00AEA">
      <w:pPr>
        <w:pStyle w:val="a3"/>
        <w:ind w:left="139" w:right="142" w:firstLine="374"/>
        <w:jc w:val="both"/>
      </w:pPr>
      <w:proofErr w:type="gramStart"/>
      <w:r>
        <w:t>(11)Многие насекомые, рыбы и другие животные могут слышать и издавать ультразвуки</w:t>
      </w:r>
      <w:r>
        <w:rPr>
          <w:spacing w:val="3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высокие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t>(45</w:t>
      </w:r>
      <w:r>
        <w:rPr>
          <w:spacing w:val="-7"/>
        </w:rPr>
        <w:t xml:space="preserve"> </w:t>
      </w:r>
      <w:r>
        <w:t>тысяч</w:t>
      </w:r>
      <w:r>
        <w:rPr>
          <w:spacing w:val="-7"/>
        </w:rPr>
        <w:t xml:space="preserve"> </w:t>
      </w:r>
      <w:r>
        <w:t>колебаний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секунду!).</w:t>
      </w:r>
      <w:r>
        <w:rPr>
          <w:spacing w:val="-8"/>
        </w:rPr>
        <w:t xml:space="preserve"> </w:t>
      </w:r>
      <w:r>
        <w:t>(12)С</w:t>
      </w:r>
      <w:r>
        <w:rPr>
          <w:spacing w:val="-8"/>
        </w:rPr>
        <w:t xml:space="preserve"> </w:t>
      </w:r>
      <w:r>
        <w:t xml:space="preserve">их помощью они находят друг друга. (13)Это особенно важно для рыб: ведь в воде, да ещё на </w:t>
      </w:r>
      <w:r>
        <w:t>глубине, далеко видеть нельзя, а звуки в воде распространяются очень хорошо.</w:t>
      </w:r>
      <w:r>
        <w:rPr>
          <w:spacing w:val="-18"/>
        </w:rPr>
        <w:t xml:space="preserve"> </w:t>
      </w:r>
      <w:r>
        <w:t>(14)Стаи</w:t>
      </w:r>
      <w:r>
        <w:rPr>
          <w:spacing w:val="-17"/>
        </w:rPr>
        <w:t xml:space="preserve"> </w:t>
      </w:r>
      <w:r>
        <w:t>многих</w:t>
      </w:r>
      <w:r>
        <w:rPr>
          <w:spacing w:val="-18"/>
        </w:rPr>
        <w:t xml:space="preserve"> </w:t>
      </w:r>
      <w:r>
        <w:t>пород</w:t>
      </w:r>
      <w:r>
        <w:rPr>
          <w:spacing w:val="-17"/>
        </w:rPr>
        <w:t xml:space="preserve"> </w:t>
      </w:r>
      <w:r>
        <w:t>рыб</w:t>
      </w:r>
      <w:r>
        <w:rPr>
          <w:spacing w:val="-18"/>
        </w:rPr>
        <w:t xml:space="preserve"> </w:t>
      </w:r>
      <w:r>
        <w:t>словно</w:t>
      </w:r>
      <w:r>
        <w:rPr>
          <w:spacing w:val="-17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целые</w:t>
      </w:r>
      <w:proofErr w:type="gramEnd"/>
      <w:r>
        <w:rPr>
          <w:spacing w:val="-17"/>
        </w:rPr>
        <w:t xml:space="preserve"> </w:t>
      </w:r>
      <w:r>
        <w:t>концерты,</w:t>
      </w:r>
      <w:r>
        <w:rPr>
          <w:spacing w:val="-18"/>
        </w:rPr>
        <w:t xml:space="preserve"> </w:t>
      </w:r>
      <w:r>
        <w:t>и,</w:t>
      </w:r>
      <w:r>
        <w:rPr>
          <w:spacing w:val="-17"/>
        </w:rPr>
        <w:t xml:space="preserve"> </w:t>
      </w:r>
      <w:r>
        <w:t>хотя</w:t>
      </w:r>
      <w:r>
        <w:rPr>
          <w:spacing w:val="-18"/>
        </w:rPr>
        <w:t xml:space="preserve"> </w:t>
      </w:r>
      <w:r>
        <w:t>слышать эти концерты мы не можем, приходится признать, что поговорка «нем как рыба» оказывается неверной.</w:t>
      </w:r>
    </w:p>
    <w:p w:rsidR="00AD2436" w:rsidRDefault="00AD2436">
      <w:pPr>
        <w:pStyle w:val="a3"/>
        <w:ind w:left="0"/>
        <w:jc w:val="both"/>
      </w:pPr>
    </w:p>
    <w:p w:rsidR="00AD2436" w:rsidRDefault="00AD2436">
      <w:pPr>
        <w:pStyle w:val="a3"/>
        <w:spacing w:before="158"/>
        <w:ind w:left="0"/>
        <w:jc w:val="both"/>
      </w:pPr>
    </w:p>
    <w:p w:rsidR="00AD2436" w:rsidRDefault="00B00AEA">
      <w:pPr>
        <w:pStyle w:val="a3"/>
        <w:ind w:left="350" w:right="121"/>
        <w:jc w:val="both"/>
      </w:pPr>
      <w:r>
        <w:t>В</w:t>
      </w:r>
      <w:proofErr w:type="gramStart"/>
      <w:r>
        <w:t>1</w:t>
      </w:r>
      <w:proofErr w:type="gramEnd"/>
      <w:r>
        <w:t>.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</w:t>
      </w:r>
      <w:r>
        <w:t>редложениях</w:t>
      </w:r>
      <w:r>
        <w:rPr>
          <w:spacing w:val="39"/>
        </w:rPr>
        <w:t xml:space="preserve"> </w:t>
      </w:r>
      <w:r>
        <w:t>4 - 6 найдите слово со значением «научиться согласовывать и</w:t>
      </w:r>
      <w:r>
        <w:rPr>
          <w:spacing w:val="-2"/>
        </w:rPr>
        <w:t xml:space="preserve"> </w:t>
      </w:r>
      <w:r>
        <w:t>соизмерять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кем-либо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чем-либо»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подберите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 xml:space="preserve">нему </w:t>
      </w:r>
      <w:r>
        <w:rPr>
          <w:spacing w:val="-2"/>
        </w:rPr>
        <w:t>синоним.</w:t>
      </w:r>
    </w:p>
    <w:p w:rsidR="00AD2436" w:rsidRDefault="00B00AEA">
      <w:pPr>
        <w:pStyle w:val="a3"/>
        <w:spacing w:before="321" w:line="482" w:lineRule="auto"/>
        <w:ind w:left="350" w:right="399"/>
        <w:jc w:val="both"/>
      </w:pPr>
      <w:r>
        <w:t>В</w:t>
      </w:r>
      <w:proofErr w:type="gramStart"/>
      <w:r>
        <w:t>2</w:t>
      </w:r>
      <w:proofErr w:type="gramEnd"/>
      <w:r>
        <w:t>.</w:t>
      </w:r>
      <w:r>
        <w:rPr>
          <w:spacing w:val="-7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найдите</w:t>
      </w:r>
      <w:r>
        <w:rPr>
          <w:spacing w:val="-6"/>
        </w:rPr>
        <w:t xml:space="preserve"> </w:t>
      </w:r>
      <w:r>
        <w:t>предложени</w:t>
      </w:r>
      <w:proofErr w:type="gramStart"/>
      <w:r>
        <w:t>е(</w:t>
      </w:r>
      <w:proofErr w:type="gramEnd"/>
      <w:r>
        <w:t>я)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 В3.</w:t>
      </w:r>
      <w:r>
        <w:rPr>
          <w:spacing w:val="40"/>
        </w:rPr>
        <w:t xml:space="preserve"> </w:t>
      </w:r>
      <w:r>
        <w:rPr>
          <w:spacing w:val="40"/>
        </w:rPr>
        <w:t>Выполните</w:t>
      </w:r>
      <w:r>
        <w:rPr>
          <w:spacing w:val="40"/>
        </w:rPr>
        <w:t xml:space="preserve"> синтаксический разбор предложения 12.</w:t>
      </w:r>
    </w:p>
    <w:p w:rsidR="00AD2436" w:rsidRDefault="00B00AEA">
      <w:pPr>
        <w:pStyle w:val="a3"/>
        <w:tabs>
          <w:tab w:val="left" w:pos="967"/>
        </w:tabs>
        <w:spacing w:line="314" w:lineRule="exact"/>
        <w:ind w:left="350"/>
        <w:jc w:val="both"/>
      </w:pPr>
      <w:r>
        <w:rPr>
          <w:spacing w:val="-5"/>
        </w:rPr>
        <w:t>В</w:t>
      </w:r>
      <w:proofErr w:type="gramStart"/>
      <w:r>
        <w:rPr>
          <w:spacing w:val="-5"/>
        </w:rPr>
        <w:t>4</w:t>
      </w:r>
      <w:proofErr w:type="gramEnd"/>
      <w:r>
        <w:rPr>
          <w:spacing w:val="-5"/>
        </w:rPr>
        <w:t>.</w:t>
      </w:r>
      <w:r>
        <w:tab/>
        <w:t>Определите</w:t>
      </w:r>
      <w:r>
        <w:rPr>
          <w:spacing w:val="-10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rPr>
          <w:spacing w:val="-5"/>
        </w:rPr>
        <w:t>5.</w:t>
      </w:r>
    </w:p>
    <w:p w:rsidR="00AD2436" w:rsidRDefault="00B00AEA">
      <w:pPr>
        <w:pStyle w:val="a3"/>
        <w:spacing w:before="321"/>
        <w:ind w:left="350"/>
        <w:jc w:val="both"/>
      </w:pPr>
      <w:r>
        <w:t>В5.</w:t>
      </w:r>
      <w:r>
        <w:rPr>
          <w:spacing w:val="2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животные</w:t>
      </w:r>
      <w:r>
        <w:rPr>
          <w:spacing w:val="-5"/>
        </w:rPr>
        <w:t xml:space="preserve"> </w:t>
      </w:r>
      <w:r>
        <w:t>приспособились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темноте?</w:t>
      </w:r>
      <w:r>
        <w:rPr>
          <w:spacing w:val="-5"/>
        </w:rPr>
        <w:t xml:space="preserve"> </w:t>
      </w:r>
      <w:r>
        <w:t>Запишите</w:t>
      </w:r>
      <w:r>
        <w:rPr>
          <w:spacing w:val="-6"/>
        </w:rPr>
        <w:t xml:space="preserve"> </w:t>
      </w:r>
      <w:r>
        <w:rPr>
          <w:spacing w:val="-2"/>
        </w:rPr>
        <w:t>ответ.</w:t>
      </w:r>
    </w:p>
    <w:p w:rsidR="00AD2436" w:rsidRDefault="00AD2436">
      <w:pPr>
        <w:jc w:val="both"/>
        <w:sectPr w:rsidR="00AD2436">
          <w:pgSz w:w="11920" w:h="16850"/>
          <w:pgMar w:top="960" w:right="740" w:bottom="280" w:left="780" w:header="720" w:footer="720" w:gutter="0"/>
          <w:cols w:space="720"/>
        </w:sectPr>
      </w:pPr>
    </w:p>
    <w:p w:rsidR="00AD2436" w:rsidRDefault="00B00AEA">
      <w:pPr>
        <w:pStyle w:val="1"/>
        <w:spacing w:before="73"/>
        <w:ind w:left="6820"/>
        <w:jc w:val="both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12"/>
        </w:rPr>
        <w:t>4</w:t>
      </w:r>
    </w:p>
    <w:p w:rsidR="00AD2436" w:rsidRDefault="00B00AEA">
      <w:pPr>
        <w:spacing w:before="117" w:line="273" w:lineRule="auto"/>
        <w:ind w:left="350"/>
        <w:jc w:val="both"/>
        <w:rPr>
          <w:i/>
          <w:sz w:val="28"/>
        </w:rPr>
      </w:pPr>
      <w:r>
        <w:rPr>
          <w:i/>
          <w:sz w:val="28"/>
        </w:rPr>
        <w:t>Номера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выбранных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отметьте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бланке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номером выполненного вами зада</w:t>
      </w:r>
      <w:r>
        <w:rPr>
          <w:i/>
          <w:sz w:val="28"/>
        </w:rPr>
        <w:t>ния.</w:t>
      </w:r>
    </w:p>
    <w:p w:rsidR="00AD2436" w:rsidRDefault="00B00AEA">
      <w:pPr>
        <w:spacing w:before="5" w:after="55"/>
        <w:ind w:left="126" w:right="28"/>
        <w:jc w:val="both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ответов</w:t>
      </w:r>
    </w:p>
    <w:tbl>
      <w:tblPr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7382"/>
      </w:tblGrid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right="41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А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6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bottom w:val="single" w:sz="6" w:space="0" w:color="000000"/>
            </w:tcBorders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7</w:t>
            </w:r>
            <w:proofErr w:type="gramEnd"/>
          </w:p>
        </w:tc>
        <w:tc>
          <w:tcPr>
            <w:tcW w:w="7382" w:type="dxa"/>
            <w:tcBorders>
              <w:bottom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  <w:tcBorders>
              <w:top w:val="single" w:sz="6" w:space="0" w:color="000000"/>
            </w:tcBorders>
          </w:tcPr>
          <w:p w:rsidR="00AD2436" w:rsidRDefault="00B00AEA">
            <w:pPr>
              <w:pStyle w:val="TableParagraph"/>
              <w:spacing w:line="315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А8</w:t>
            </w:r>
          </w:p>
        </w:tc>
        <w:tc>
          <w:tcPr>
            <w:tcW w:w="7382" w:type="dxa"/>
            <w:tcBorders>
              <w:top w:val="single" w:sz="6" w:space="0" w:color="000000"/>
            </w:tcBorders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6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</w:t>
            </w:r>
            <w:proofErr w:type="gramStart"/>
            <w:r>
              <w:rPr>
                <w:b/>
                <w:spacing w:val="-5"/>
                <w:sz w:val="28"/>
              </w:rPr>
              <w:t>9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А10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А11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А12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7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А14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А15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369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right="42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Часть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20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1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2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38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7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В3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</w:t>
            </w:r>
            <w:proofErr w:type="gramStart"/>
            <w:r>
              <w:rPr>
                <w:b/>
                <w:spacing w:val="-5"/>
                <w:sz w:val="28"/>
              </w:rPr>
              <w:t>4</w:t>
            </w:r>
            <w:proofErr w:type="gramEnd"/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tr w:rsidR="00AD2436">
        <w:trPr>
          <w:trHeight w:val="741"/>
        </w:trPr>
        <w:tc>
          <w:tcPr>
            <w:tcW w:w="1908" w:type="dxa"/>
          </w:tcPr>
          <w:p w:rsidR="00AD2436" w:rsidRDefault="00B00AEA">
            <w:pPr>
              <w:pStyle w:val="TableParagraph"/>
              <w:spacing w:line="318" w:lineRule="exact"/>
              <w:ind w:left="113"/>
              <w:jc w:val="bot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В5</w:t>
            </w:r>
          </w:p>
        </w:tc>
        <w:tc>
          <w:tcPr>
            <w:tcW w:w="7382" w:type="dxa"/>
          </w:tcPr>
          <w:p w:rsidR="00AD2436" w:rsidRDefault="00AD2436">
            <w:pPr>
              <w:pStyle w:val="TableParagraph"/>
              <w:jc w:val="both"/>
              <w:rPr>
                <w:sz w:val="28"/>
              </w:rPr>
            </w:pPr>
          </w:p>
        </w:tc>
      </w:tr>
      <w:bookmarkEnd w:id="0"/>
    </w:tbl>
    <w:p w:rsidR="00AD2436" w:rsidRDefault="00AD2436">
      <w:pPr>
        <w:pStyle w:val="a3"/>
        <w:spacing w:before="54"/>
        <w:ind w:left="0"/>
        <w:jc w:val="both"/>
        <w:rPr>
          <w:b/>
        </w:rPr>
      </w:pPr>
    </w:p>
    <w:sectPr w:rsidR="00AD2436">
      <w:pgSz w:w="11910" w:h="16840"/>
      <w:pgMar w:top="11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AEA" w:rsidRDefault="00B00AEA">
      <w:r>
        <w:separator/>
      </w:r>
    </w:p>
  </w:endnote>
  <w:endnote w:type="continuationSeparator" w:id="0">
    <w:p w:rsidR="00B00AEA" w:rsidRDefault="00B00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436" w:rsidRDefault="00B00AEA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D2436" w:rsidRDefault="00B00AEA">
                          <w:pPr>
                            <w:spacing w:before="11"/>
                            <w:ind w:left="20"/>
                          </w:pPr>
                          <w:r>
                            <w:t>©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ФГБНУ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«ФИПИ».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2020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0pt;margin-top:0pt;height:0pt;width:0pt;mso-position-horizontal-relative:page;mso-position-vertical-relative:page;z-index:-251654144;mso-width-relative:page;mso-height-relative:page;" filled="f" stroked="f" coordsize="21600,21600" o:gfxdata="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dpDf1s4AAAD/AAAADwAAAAAAAAABACAAAAAiAAAAZHJzL2Rvd25yZXYueG1sUEsBAhQAFAAAAAgA&#10;h07iQJhYBPW9AQAAeQMAAA4AAAAAAAAAAQAgAAAAH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1"/>
                      <w:ind w:left="20"/>
                    </w:pPr>
                    <w:r>
                      <w:t>©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ФГБНУ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«ФИПИ».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AEA" w:rsidRDefault="00B00AEA">
      <w:r>
        <w:separator/>
      </w:r>
    </w:p>
  </w:footnote>
  <w:footnote w:type="continuationSeparator" w:id="0">
    <w:p w:rsidR="00B00AEA" w:rsidRDefault="00B00A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436" w:rsidRDefault="00B00AE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D2436" w:rsidRDefault="00B00AE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Универсальный</w:t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кодификатор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0pt;margin-top:0pt;height:0pt;width:0pt;mso-position-horizontal-relative:page;mso-position-vertical-relative:page;z-index:-251655168;mso-width-relative:page;mso-height-relative:page;" filled="f" stroked="f" coordsize="21600,21600" o:gfxdata="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dpDf1s4AAAD/AAAADwAAAAAAAAABACAAAAAiAAAAZHJzL2Rvd25yZXYueG1sUEsBAhQAFAAAAAgA&#10;h07iQGP+uGa9AQAAeQMAAA4AAAAAAAAAAQAgAAAAH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Универсальный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кодификатор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D2436" w:rsidRDefault="00B00AE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РУССКИЙ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ЯЗЫК, 1-4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4"/>
                            </w:rPr>
                            <w:t>кл</w:t>
                          </w:r>
                          <w:proofErr w:type="spellEnd"/>
                          <w:r>
                            <w:rPr>
                              <w:sz w:val="24"/>
                            </w:rPr>
                            <w:t>.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left:0pt;margin-top:0pt;height:0pt;width:0pt;mso-position-horizontal-relative:page;mso-position-vertical-relative:page;z-index:-251655168;mso-width-relative:page;mso-height-relative:page;" filled="f" stroked="f" coordsize="21600,21600" o:gfxdata="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dpDf1s4AAAD/AAAADwAAAAAAAAABACAAAAAiAAAAZHJzL2Rvd25yZXYueG1sUEsBAhQAFAAAAAgA&#10;h07iQB8+i429AQAAeQMAAA4AAAAAAAAAAQAgAAAAH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РУССКИЙ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ЯЗЫК, 1-4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кл.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D2436" w:rsidRDefault="00B00AE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23BA6">
                            <w:rPr>
                              <w:noProof/>
                              <w:sz w:val="24"/>
                            </w:rP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/ 23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8" type="#_x0000_t202" style="position:absolute;left:0;text-align:left;margin-left:0;margin-top:0;width:0;height:0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" filled="f" stroked="f">
              <v:textbox inset="0,0,0,0">
                <w:txbxContent>
                  <w:p w:rsidR="00AD2436" w:rsidRDefault="00B00AE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23BA6">
                      <w:rPr>
                        <w:noProof/>
                        <w:sz w:val="24"/>
                      </w:rPr>
                      <w:t>23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 xml:space="preserve"> / 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D37E41"/>
    <w:multiLevelType w:val="singleLevel"/>
    <w:tmpl w:val="82D37E41"/>
    <w:lvl w:ilvl="0">
      <w:start w:val="1"/>
      <w:numFmt w:val="decimal"/>
      <w:suff w:val="space"/>
      <w:lvlText w:val="%1)"/>
      <w:lvlJc w:val="left"/>
    </w:lvl>
  </w:abstractNum>
  <w:abstractNum w:abstractNumId="1">
    <w:nsid w:val="85CAFA37"/>
    <w:multiLevelType w:val="singleLevel"/>
    <w:tmpl w:val="85CAFA37"/>
    <w:lvl w:ilvl="0">
      <w:start w:val="1"/>
      <w:numFmt w:val="decimal"/>
      <w:suff w:val="space"/>
      <w:lvlText w:val="%1)"/>
      <w:lvlJc w:val="left"/>
    </w:lvl>
  </w:abstractNum>
  <w:abstractNum w:abstractNumId="2">
    <w:nsid w:val="9239341B"/>
    <w:multiLevelType w:val="multilevel"/>
    <w:tmpl w:val="9239341B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3">
    <w:nsid w:val="963387A1"/>
    <w:multiLevelType w:val="singleLevel"/>
    <w:tmpl w:val="963387A1"/>
    <w:lvl w:ilvl="0">
      <w:start w:val="1"/>
      <w:numFmt w:val="decimal"/>
      <w:suff w:val="space"/>
      <w:lvlText w:val="%1)"/>
      <w:lvlJc w:val="left"/>
    </w:lvl>
  </w:abstractNum>
  <w:abstractNum w:abstractNumId="4">
    <w:nsid w:val="A0827D4A"/>
    <w:multiLevelType w:val="singleLevel"/>
    <w:tmpl w:val="A0827D4A"/>
    <w:lvl w:ilvl="0">
      <w:start w:val="1"/>
      <w:numFmt w:val="decimal"/>
      <w:suff w:val="space"/>
      <w:lvlText w:val="%1)"/>
      <w:lvlJc w:val="left"/>
    </w:lvl>
  </w:abstractNum>
  <w:abstractNum w:abstractNumId="5">
    <w:nsid w:val="A249934D"/>
    <w:multiLevelType w:val="singleLevel"/>
    <w:tmpl w:val="A249934D"/>
    <w:lvl w:ilvl="0">
      <w:start w:val="1"/>
      <w:numFmt w:val="decimal"/>
      <w:suff w:val="space"/>
      <w:lvlText w:val="%1)"/>
      <w:lvlJc w:val="left"/>
    </w:lvl>
  </w:abstractNum>
  <w:abstractNum w:abstractNumId="6">
    <w:nsid w:val="A5958568"/>
    <w:multiLevelType w:val="singleLevel"/>
    <w:tmpl w:val="A5958568"/>
    <w:lvl w:ilvl="0">
      <w:start w:val="1"/>
      <w:numFmt w:val="decimal"/>
      <w:suff w:val="space"/>
      <w:lvlText w:val="%1)"/>
      <w:lvlJc w:val="left"/>
    </w:lvl>
  </w:abstractNum>
  <w:abstractNum w:abstractNumId="7">
    <w:nsid w:val="A8E38276"/>
    <w:multiLevelType w:val="singleLevel"/>
    <w:tmpl w:val="A8E38276"/>
    <w:lvl w:ilvl="0">
      <w:start w:val="1"/>
      <w:numFmt w:val="decimal"/>
      <w:suff w:val="space"/>
      <w:lvlText w:val="%1)"/>
      <w:lvlJc w:val="left"/>
      <w:pPr>
        <w:ind w:left="586"/>
      </w:pPr>
    </w:lvl>
  </w:abstractNum>
  <w:abstractNum w:abstractNumId="8">
    <w:nsid w:val="AA5C6078"/>
    <w:multiLevelType w:val="singleLevel"/>
    <w:tmpl w:val="AA5C6078"/>
    <w:lvl w:ilvl="0">
      <w:start w:val="1"/>
      <w:numFmt w:val="decimal"/>
      <w:suff w:val="space"/>
      <w:lvlText w:val="%1)"/>
      <w:lvlJc w:val="left"/>
    </w:lvl>
  </w:abstractNum>
  <w:abstractNum w:abstractNumId="9">
    <w:nsid w:val="AC283D67"/>
    <w:multiLevelType w:val="singleLevel"/>
    <w:tmpl w:val="AC283D67"/>
    <w:lvl w:ilvl="0">
      <w:start w:val="1"/>
      <w:numFmt w:val="decimal"/>
      <w:suff w:val="space"/>
      <w:lvlText w:val="%1)"/>
      <w:lvlJc w:val="left"/>
    </w:lvl>
  </w:abstractNum>
  <w:abstractNum w:abstractNumId="10">
    <w:nsid w:val="AE6937F2"/>
    <w:multiLevelType w:val="singleLevel"/>
    <w:tmpl w:val="AE6937F2"/>
    <w:lvl w:ilvl="0">
      <w:start w:val="1"/>
      <w:numFmt w:val="decimal"/>
      <w:suff w:val="space"/>
      <w:lvlText w:val="%1)"/>
      <w:lvlJc w:val="left"/>
    </w:lvl>
  </w:abstractNum>
  <w:abstractNum w:abstractNumId="11">
    <w:nsid w:val="B5E306ED"/>
    <w:multiLevelType w:val="multilevel"/>
    <w:tmpl w:val="B5E306ED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12">
    <w:nsid w:val="BFA30688"/>
    <w:multiLevelType w:val="singleLevel"/>
    <w:tmpl w:val="BFA30688"/>
    <w:lvl w:ilvl="0">
      <w:start w:val="1"/>
      <w:numFmt w:val="decimal"/>
      <w:suff w:val="space"/>
      <w:lvlText w:val="%1)"/>
      <w:lvlJc w:val="left"/>
    </w:lvl>
  </w:abstractNum>
  <w:abstractNum w:abstractNumId="13">
    <w:nsid w:val="C8879AEF"/>
    <w:multiLevelType w:val="multilevel"/>
    <w:tmpl w:val="C8879AEF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14">
    <w:nsid w:val="C9210E5D"/>
    <w:multiLevelType w:val="singleLevel"/>
    <w:tmpl w:val="C9210E5D"/>
    <w:lvl w:ilvl="0">
      <w:start w:val="1"/>
      <w:numFmt w:val="decimal"/>
      <w:suff w:val="space"/>
      <w:lvlText w:val="%1)"/>
      <w:lvlJc w:val="left"/>
    </w:lvl>
  </w:abstractNum>
  <w:abstractNum w:abstractNumId="15">
    <w:nsid w:val="C9A4A5A2"/>
    <w:multiLevelType w:val="singleLevel"/>
    <w:tmpl w:val="C9A4A5A2"/>
    <w:lvl w:ilvl="0">
      <w:start w:val="1"/>
      <w:numFmt w:val="decimal"/>
      <w:suff w:val="space"/>
      <w:lvlText w:val="%1)"/>
      <w:lvlJc w:val="left"/>
    </w:lvl>
  </w:abstractNum>
  <w:abstractNum w:abstractNumId="16">
    <w:nsid w:val="CF092B84"/>
    <w:multiLevelType w:val="multilevel"/>
    <w:tmpl w:val="CF092B84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17">
    <w:nsid w:val="CFA1A925"/>
    <w:multiLevelType w:val="singleLevel"/>
    <w:tmpl w:val="CFA1A925"/>
    <w:lvl w:ilvl="0">
      <w:start w:val="1"/>
      <w:numFmt w:val="decimal"/>
      <w:suff w:val="space"/>
      <w:lvlText w:val="%1)"/>
      <w:lvlJc w:val="left"/>
    </w:lvl>
  </w:abstractNum>
  <w:abstractNum w:abstractNumId="18">
    <w:nsid w:val="D82E49CF"/>
    <w:multiLevelType w:val="singleLevel"/>
    <w:tmpl w:val="D82E49CF"/>
    <w:lvl w:ilvl="0">
      <w:start w:val="1"/>
      <w:numFmt w:val="decimal"/>
      <w:suff w:val="space"/>
      <w:lvlText w:val="%1)"/>
      <w:lvlJc w:val="left"/>
    </w:lvl>
  </w:abstractNum>
  <w:abstractNum w:abstractNumId="19">
    <w:nsid w:val="DB5CF0E3"/>
    <w:multiLevelType w:val="singleLevel"/>
    <w:tmpl w:val="DB5CF0E3"/>
    <w:lvl w:ilvl="0">
      <w:start w:val="1"/>
      <w:numFmt w:val="decimal"/>
      <w:suff w:val="space"/>
      <w:lvlText w:val="%1)"/>
      <w:lvlJc w:val="left"/>
    </w:lvl>
  </w:abstractNum>
  <w:abstractNum w:abstractNumId="20">
    <w:nsid w:val="EC7A7220"/>
    <w:multiLevelType w:val="singleLevel"/>
    <w:tmpl w:val="EC7A7220"/>
    <w:lvl w:ilvl="0">
      <w:start w:val="1"/>
      <w:numFmt w:val="decimal"/>
      <w:suff w:val="space"/>
      <w:lvlText w:val="%1)"/>
      <w:lvlJc w:val="left"/>
    </w:lvl>
  </w:abstractNum>
  <w:abstractNum w:abstractNumId="21">
    <w:nsid w:val="F173ED4B"/>
    <w:multiLevelType w:val="singleLevel"/>
    <w:tmpl w:val="F173ED4B"/>
    <w:lvl w:ilvl="0">
      <w:start w:val="1"/>
      <w:numFmt w:val="decimal"/>
      <w:suff w:val="space"/>
      <w:lvlText w:val="%1)"/>
      <w:lvlJc w:val="left"/>
    </w:lvl>
  </w:abstractNum>
  <w:abstractNum w:abstractNumId="22">
    <w:nsid w:val="F3D0DBA7"/>
    <w:multiLevelType w:val="singleLevel"/>
    <w:tmpl w:val="F3D0DBA7"/>
    <w:lvl w:ilvl="0">
      <w:start w:val="1"/>
      <w:numFmt w:val="decimal"/>
      <w:suff w:val="space"/>
      <w:lvlText w:val="%1)"/>
      <w:lvlJc w:val="left"/>
    </w:lvl>
  </w:abstractNum>
  <w:abstractNum w:abstractNumId="23">
    <w:nsid w:val="F3F42758"/>
    <w:multiLevelType w:val="singleLevel"/>
    <w:tmpl w:val="F3F42758"/>
    <w:lvl w:ilvl="0">
      <w:start w:val="1"/>
      <w:numFmt w:val="decimal"/>
      <w:suff w:val="space"/>
      <w:lvlText w:val="%1)"/>
      <w:lvlJc w:val="left"/>
    </w:lvl>
  </w:abstractNum>
  <w:abstractNum w:abstractNumId="24">
    <w:nsid w:val="F4B5D9F5"/>
    <w:multiLevelType w:val="multilevel"/>
    <w:tmpl w:val="F4B5D9F5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25">
    <w:nsid w:val="F93F6115"/>
    <w:multiLevelType w:val="singleLevel"/>
    <w:tmpl w:val="F93F6115"/>
    <w:lvl w:ilvl="0">
      <w:start w:val="1"/>
      <w:numFmt w:val="decimal"/>
      <w:suff w:val="space"/>
      <w:lvlText w:val="%1)"/>
      <w:lvlJc w:val="left"/>
    </w:lvl>
  </w:abstractNum>
  <w:abstractNum w:abstractNumId="26">
    <w:nsid w:val="0053208E"/>
    <w:multiLevelType w:val="multilevel"/>
    <w:tmpl w:val="0053208E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27">
    <w:nsid w:val="0248C179"/>
    <w:multiLevelType w:val="multilevel"/>
    <w:tmpl w:val="0248C179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28">
    <w:nsid w:val="03D62ECE"/>
    <w:multiLevelType w:val="multilevel"/>
    <w:tmpl w:val="03D62ECE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29">
    <w:nsid w:val="0552A220"/>
    <w:multiLevelType w:val="singleLevel"/>
    <w:tmpl w:val="0552A220"/>
    <w:lvl w:ilvl="0">
      <w:start w:val="1"/>
      <w:numFmt w:val="decimal"/>
      <w:suff w:val="space"/>
      <w:lvlText w:val="%1)"/>
      <w:lvlJc w:val="left"/>
    </w:lvl>
  </w:abstractNum>
  <w:abstractNum w:abstractNumId="30">
    <w:nsid w:val="0CF11C82"/>
    <w:multiLevelType w:val="singleLevel"/>
    <w:tmpl w:val="0CF11C82"/>
    <w:lvl w:ilvl="0">
      <w:start w:val="1"/>
      <w:numFmt w:val="decimal"/>
      <w:suff w:val="space"/>
      <w:lvlText w:val="%1)"/>
      <w:lvlJc w:val="left"/>
    </w:lvl>
  </w:abstractNum>
  <w:abstractNum w:abstractNumId="31">
    <w:nsid w:val="1818C3F3"/>
    <w:multiLevelType w:val="singleLevel"/>
    <w:tmpl w:val="1818C3F3"/>
    <w:lvl w:ilvl="0">
      <w:start w:val="1"/>
      <w:numFmt w:val="decimal"/>
      <w:suff w:val="space"/>
      <w:lvlText w:val="%1)"/>
      <w:lvlJc w:val="left"/>
    </w:lvl>
  </w:abstractNum>
  <w:abstractNum w:abstractNumId="32">
    <w:nsid w:val="197FCCCF"/>
    <w:multiLevelType w:val="singleLevel"/>
    <w:tmpl w:val="197FCCCF"/>
    <w:lvl w:ilvl="0">
      <w:start w:val="1"/>
      <w:numFmt w:val="decimal"/>
      <w:suff w:val="space"/>
      <w:lvlText w:val="%1)"/>
      <w:lvlJc w:val="left"/>
    </w:lvl>
  </w:abstractNum>
  <w:abstractNum w:abstractNumId="33">
    <w:nsid w:val="205B8071"/>
    <w:multiLevelType w:val="singleLevel"/>
    <w:tmpl w:val="205B8071"/>
    <w:lvl w:ilvl="0">
      <w:start w:val="1"/>
      <w:numFmt w:val="decimal"/>
      <w:suff w:val="space"/>
      <w:lvlText w:val="%1)"/>
      <w:lvlJc w:val="left"/>
    </w:lvl>
  </w:abstractNum>
  <w:abstractNum w:abstractNumId="34">
    <w:nsid w:val="21286A4A"/>
    <w:multiLevelType w:val="singleLevel"/>
    <w:tmpl w:val="21286A4A"/>
    <w:lvl w:ilvl="0">
      <w:start w:val="1"/>
      <w:numFmt w:val="decimal"/>
      <w:suff w:val="space"/>
      <w:lvlText w:val="%1)"/>
      <w:lvlJc w:val="left"/>
    </w:lvl>
  </w:abstractNum>
  <w:abstractNum w:abstractNumId="35">
    <w:nsid w:val="25B654F3"/>
    <w:multiLevelType w:val="multilevel"/>
    <w:tmpl w:val="25B654F3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36">
    <w:nsid w:val="29FEB88E"/>
    <w:multiLevelType w:val="singleLevel"/>
    <w:tmpl w:val="29FEB88E"/>
    <w:lvl w:ilvl="0">
      <w:start w:val="1"/>
      <w:numFmt w:val="decimal"/>
      <w:suff w:val="space"/>
      <w:lvlText w:val="%1)"/>
      <w:lvlJc w:val="left"/>
    </w:lvl>
  </w:abstractNum>
  <w:abstractNum w:abstractNumId="37">
    <w:nsid w:val="2A8F537B"/>
    <w:multiLevelType w:val="multilevel"/>
    <w:tmpl w:val="2A8F537B"/>
    <w:lvl w:ilvl="0">
      <w:start w:val="1"/>
      <w:numFmt w:val="decimal"/>
      <w:lvlText w:val="%1)"/>
      <w:lvlJc w:val="left"/>
      <w:pPr>
        <w:ind w:left="74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38">
    <w:nsid w:val="2D1FD90C"/>
    <w:multiLevelType w:val="singleLevel"/>
    <w:tmpl w:val="2D1FD90C"/>
    <w:lvl w:ilvl="0">
      <w:start w:val="1"/>
      <w:numFmt w:val="decimal"/>
      <w:suff w:val="space"/>
      <w:lvlText w:val="%1)"/>
      <w:lvlJc w:val="left"/>
    </w:lvl>
  </w:abstractNum>
  <w:abstractNum w:abstractNumId="39">
    <w:nsid w:val="30AC1AFF"/>
    <w:multiLevelType w:val="singleLevel"/>
    <w:tmpl w:val="30AC1AFF"/>
    <w:lvl w:ilvl="0">
      <w:start w:val="1"/>
      <w:numFmt w:val="decimal"/>
      <w:suff w:val="space"/>
      <w:lvlText w:val="%1)"/>
      <w:lvlJc w:val="left"/>
    </w:lvl>
  </w:abstractNum>
  <w:abstractNum w:abstractNumId="40">
    <w:nsid w:val="30C157A2"/>
    <w:multiLevelType w:val="singleLevel"/>
    <w:tmpl w:val="30C157A2"/>
    <w:lvl w:ilvl="0">
      <w:start w:val="1"/>
      <w:numFmt w:val="decimal"/>
      <w:suff w:val="space"/>
      <w:lvlText w:val="%1)"/>
      <w:lvlJc w:val="left"/>
    </w:lvl>
  </w:abstractNum>
  <w:abstractNum w:abstractNumId="41">
    <w:nsid w:val="363446E3"/>
    <w:multiLevelType w:val="singleLevel"/>
    <w:tmpl w:val="363446E3"/>
    <w:lvl w:ilvl="0">
      <w:start w:val="1"/>
      <w:numFmt w:val="decimal"/>
      <w:suff w:val="space"/>
      <w:lvlText w:val="%1)"/>
      <w:lvlJc w:val="left"/>
    </w:lvl>
  </w:abstractNum>
  <w:abstractNum w:abstractNumId="42">
    <w:nsid w:val="3A5802CC"/>
    <w:multiLevelType w:val="singleLevel"/>
    <w:tmpl w:val="3A5802CC"/>
    <w:lvl w:ilvl="0">
      <w:start w:val="1"/>
      <w:numFmt w:val="decimal"/>
      <w:suff w:val="space"/>
      <w:lvlText w:val="%1)"/>
      <w:lvlJc w:val="left"/>
    </w:lvl>
  </w:abstractNum>
  <w:abstractNum w:abstractNumId="43">
    <w:nsid w:val="3EE88211"/>
    <w:multiLevelType w:val="singleLevel"/>
    <w:tmpl w:val="3EE88211"/>
    <w:lvl w:ilvl="0">
      <w:start w:val="1"/>
      <w:numFmt w:val="decimal"/>
      <w:suff w:val="space"/>
      <w:lvlText w:val="%1)"/>
      <w:lvlJc w:val="left"/>
    </w:lvl>
  </w:abstractNum>
  <w:abstractNum w:abstractNumId="44">
    <w:nsid w:val="46DED401"/>
    <w:multiLevelType w:val="singleLevel"/>
    <w:tmpl w:val="46DED401"/>
    <w:lvl w:ilvl="0">
      <w:start w:val="1"/>
      <w:numFmt w:val="decimal"/>
      <w:suff w:val="space"/>
      <w:lvlText w:val="%1)"/>
      <w:lvlJc w:val="left"/>
    </w:lvl>
  </w:abstractNum>
  <w:abstractNum w:abstractNumId="45">
    <w:nsid w:val="4A16674C"/>
    <w:multiLevelType w:val="multilevel"/>
    <w:tmpl w:val="4A16674C"/>
    <w:lvl w:ilvl="0">
      <w:numFmt w:val="bullet"/>
      <w:lvlText w:val=""/>
      <w:lvlJc w:val="left"/>
      <w:pPr>
        <w:ind w:left="4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"/>
      <w:lvlJc w:val="left"/>
      <w:pPr>
        <w:ind w:left="48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432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2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8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0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4" w:hanging="212"/>
      </w:pPr>
      <w:rPr>
        <w:rFonts w:hint="default"/>
        <w:lang w:val="ru-RU" w:eastAsia="en-US" w:bidi="ar-SA"/>
      </w:rPr>
    </w:lvl>
  </w:abstractNum>
  <w:abstractNum w:abstractNumId="46">
    <w:nsid w:val="4D4DC07F"/>
    <w:multiLevelType w:val="multilevel"/>
    <w:tmpl w:val="4D4DC07F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47">
    <w:nsid w:val="4E06A2DE"/>
    <w:multiLevelType w:val="singleLevel"/>
    <w:tmpl w:val="4E06A2DE"/>
    <w:lvl w:ilvl="0">
      <w:start w:val="1"/>
      <w:numFmt w:val="decimal"/>
      <w:suff w:val="space"/>
      <w:lvlText w:val="%1)"/>
      <w:lvlJc w:val="left"/>
    </w:lvl>
  </w:abstractNum>
  <w:abstractNum w:abstractNumId="48">
    <w:nsid w:val="5973B8E1"/>
    <w:multiLevelType w:val="singleLevel"/>
    <w:tmpl w:val="5973B8E1"/>
    <w:lvl w:ilvl="0">
      <w:start w:val="1"/>
      <w:numFmt w:val="decimal"/>
      <w:suff w:val="space"/>
      <w:lvlText w:val="%1)"/>
      <w:lvlJc w:val="left"/>
    </w:lvl>
  </w:abstractNum>
  <w:abstractNum w:abstractNumId="49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50">
    <w:nsid w:val="5A241D34"/>
    <w:multiLevelType w:val="multilevel"/>
    <w:tmpl w:val="5A241D34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51">
    <w:nsid w:val="5E5890EE"/>
    <w:multiLevelType w:val="singleLevel"/>
    <w:tmpl w:val="5E5890EE"/>
    <w:lvl w:ilvl="0">
      <w:start w:val="1"/>
      <w:numFmt w:val="decimal"/>
      <w:suff w:val="space"/>
      <w:lvlText w:val="%1)"/>
      <w:lvlJc w:val="left"/>
      <w:pPr>
        <w:ind w:left="366"/>
      </w:pPr>
    </w:lvl>
  </w:abstractNum>
  <w:abstractNum w:abstractNumId="52">
    <w:nsid w:val="63D01BB5"/>
    <w:multiLevelType w:val="singleLevel"/>
    <w:tmpl w:val="63D01BB5"/>
    <w:lvl w:ilvl="0">
      <w:start w:val="1"/>
      <w:numFmt w:val="decimal"/>
      <w:suff w:val="space"/>
      <w:lvlText w:val="%1)"/>
      <w:lvlJc w:val="left"/>
    </w:lvl>
  </w:abstractNum>
  <w:abstractNum w:abstractNumId="53">
    <w:nsid w:val="6B4C0442"/>
    <w:multiLevelType w:val="singleLevel"/>
    <w:tmpl w:val="6B4C0442"/>
    <w:lvl w:ilvl="0">
      <w:start w:val="1"/>
      <w:numFmt w:val="decimal"/>
      <w:suff w:val="space"/>
      <w:lvlText w:val="%1)"/>
      <w:lvlJc w:val="left"/>
    </w:lvl>
  </w:abstractNum>
  <w:abstractNum w:abstractNumId="54">
    <w:nsid w:val="72183CF9"/>
    <w:multiLevelType w:val="multilevel"/>
    <w:tmpl w:val="72183CF9"/>
    <w:lvl w:ilvl="0">
      <w:start w:val="1"/>
      <w:numFmt w:val="decimal"/>
      <w:lvlText w:val="%1)"/>
      <w:lvlJc w:val="left"/>
      <w:pPr>
        <w:ind w:left="65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33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06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8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1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305"/>
      </w:pPr>
      <w:rPr>
        <w:rFonts w:hint="default"/>
        <w:lang w:val="ru-RU" w:eastAsia="en-US" w:bidi="ar-SA"/>
      </w:rPr>
    </w:lvl>
  </w:abstractNum>
  <w:abstractNum w:abstractNumId="55">
    <w:nsid w:val="746EDCDE"/>
    <w:multiLevelType w:val="singleLevel"/>
    <w:tmpl w:val="746EDCDE"/>
    <w:lvl w:ilvl="0">
      <w:start w:val="1"/>
      <w:numFmt w:val="decimal"/>
      <w:suff w:val="space"/>
      <w:lvlText w:val="%1)"/>
      <w:lvlJc w:val="left"/>
    </w:lvl>
  </w:abstractNum>
  <w:num w:numId="1">
    <w:abstractNumId w:val="45"/>
  </w:num>
  <w:num w:numId="2">
    <w:abstractNumId w:val="26"/>
  </w:num>
  <w:num w:numId="3">
    <w:abstractNumId w:val="16"/>
  </w:num>
  <w:num w:numId="4">
    <w:abstractNumId w:val="49"/>
  </w:num>
  <w:num w:numId="5">
    <w:abstractNumId w:val="11"/>
  </w:num>
  <w:num w:numId="6">
    <w:abstractNumId w:val="28"/>
  </w:num>
  <w:num w:numId="7">
    <w:abstractNumId w:val="35"/>
  </w:num>
  <w:num w:numId="8">
    <w:abstractNumId w:val="54"/>
  </w:num>
  <w:num w:numId="9">
    <w:abstractNumId w:val="27"/>
  </w:num>
  <w:num w:numId="10">
    <w:abstractNumId w:val="2"/>
  </w:num>
  <w:num w:numId="11">
    <w:abstractNumId w:val="37"/>
  </w:num>
  <w:num w:numId="12">
    <w:abstractNumId w:val="50"/>
  </w:num>
  <w:num w:numId="13">
    <w:abstractNumId w:val="13"/>
  </w:num>
  <w:num w:numId="14">
    <w:abstractNumId w:val="46"/>
  </w:num>
  <w:num w:numId="15">
    <w:abstractNumId w:val="24"/>
  </w:num>
  <w:num w:numId="16">
    <w:abstractNumId w:val="51"/>
  </w:num>
  <w:num w:numId="17">
    <w:abstractNumId w:val="18"/>
  </w:num>
  <w:num w:numId="18">
    <w:abstractNumId w:val="52"/>
  </w:num>
  <w:num w:numId="19">
    <w:abstractNumId w:val="25"/>
  </w:num>
  <w:num w:numId="20">
    <w:abstractNumId w:val="0"/>
  </w:num>
  <w:num w:numId="21">
    <w:abstractNumId w:val="20"/>
  </w:num>
  <w:num w:numId="22">
    <w:abstractNumId w:val="1"/>
  </w:num>
  <w:num w:numId="23">
    <w:abstractNumId w:val="53"/>
  </w:num>
  <w:num w:numId="24">
    <w:abstractNumId w:val="44"/>
  </w:num>
  <w:num w:numId="25">
    <w:abstractNumId w:val="39"/>
  </w:num>
  <w:num w:numId="26">
    <w:abstractNumId w:val="40"/>
  </w:num>
  <w:num w:numId="27">
    <w:abstractNumId w:val="14"/>
  </w:num>
  <w:num w:numId="28">
    <w:abstractNumId w:val="5"/>
  </w:num>
  <w:num w:numId="29">
    <w:abstractNumId w:val="22"/>
  </w:num>
  <w:num w:numId="30">
    <w:abstractNumId w:val="17"/>
  </w:num>
  <w:num w:numId="31">
    <w:abstractNumId w:val="29"/>
  </w:num>
  <w:num w:numId="32">
    <w:abstractNumId w:val="23"/>
  </w:num>
  <w:num w:numId="33">
    <w:abstractNumId w:val="19"/>
  </w:num>
  <w:num w:numId="34">
    <w:abstractNumId w:val="47"/>
  </w:num>
  <w:num w:numId="35">
    <w:abstractNumId w:val="36"/>
  </w:num>
  <w:num w:numId="36">
    <w:abstractNumId w:val="10"/>
  </w:num>
  <w:num w:numId="37">
    <w:abstractNumId w:val="34"/>
  </w:num>
  <w:num w:numId="38">
    <w:abstractNumId w:val="15"/>
  </w:num>
  <w:num w:numId="39">
    <w:abstractNumId w:val="48"/>
  </w:num>
  <w:num w:numId="40">
    <w:abstractNumId w:val="43"/>
  </w:num>
  <w:num w:numId="41">
    <w:abstractNumId w:val="30"/>
  </w:num>
  <w:num w:numId="42">
    <w:abstractNumId w:val="41"/>
  </w:num>
  <w:num w:numId="43">
    <w:abstractNumId w:val="33"/>
  </w:num>
  <w:num w:numId="44">
    <w:abstractNumId w:val="55"/>
  </w:num>
  <w:num w:numId="45">
    <w:abstractNumId w:val="4"/>
  </w:num>
  <w:num w:numId="46">
    <w:abstractNumId w:val="21"/>
  </w:num>
  <w:num w:numId="47">
    <w:abstractNumId w:val="32"/>
  </w:num>
  <w:num w:numId="48">
    <w:abstractNumId w:val="6"/>
  </w:num>
  <w:num w:numId="49">
    <w:abstractNumId w:val="31"/>
  </w:num>
  <w:num w:numId="50">
    <w:abstractNumId w:val="3"/>
  </w:num>
  <w:num w:numId="51">
    <w:abstractNumId w:val="8"/>
  </w:num>
  <w:num w:numId="52">
    <w:abstractNumId w:val="7"/>
  </w:num>
  <w:num w:numId="53">
    <w:abstractNumId w:val="12"/>
  </w:num>
  <w:num w:numId="54">
    <w:abstractNumId w:val="42"/>
  </w:num>
  <w:num w:numId="55">
    <w:abstractNumId w:val="38"/>
  </w:num>
  <w:num w:numId="56">
    <w:abstractNumId w:val="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AD2436"/>
    <w:rsid w:val="00123BA6"/>
    <w:rsid w:val="0051238F"/>
    <w:rsid w:val="00AD2436"/>
    <w:rsid w:val="00B00AEA"/>
    <w:rsid w:val="034A690F"/>
    <w:rsid w:val="04C24863"/>
    <w:rsid w:val="09BB7B3F"/>
    <w:rsid w:val="1D7D648F"/>
    <w:rsid w:val="46CB53EF"/>
    <w:rsid w:val="7C8B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46"/>
    </w:pPr>
    <w:rPr>
      <w:sz w:val="28"/>
      <w:szCs w:val="28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46" w:hanging="496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35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846"/>
    </w:pPr>
    <w:rPr>
      <w:sz w:val="28"/>
      <w:szCs w:val="28"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846" w:hanging="49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4406</Words>
  <Characters>25116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316</cp:lastModifiedBy>
  <cp:revision>5</cp:revision>
  <dcterms:created xsi:type="dcterms:W3CDTF">2024-05-23T06:49:00Z</dcterms:created>
  <dcterms:modified xsi:type="dcterms:W3CDTF">2024-05-23T06:49:00Z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2024-05-18T00:00:00Z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1049-12.2.0.16909</vt:lpwstr>
  </property>
  <property fmtid="{D5CDD505-2E9C-101B-9397-08002B2CF9AE}" pid="7" name="ICV">
    <vt:lpwstr>39ABC996053A4EA6ACD1939AF4E8B5BF_13</vt:lpwstr>
  </property>
</Properties>
</file>